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620F" w:rsidRDefault="00C07A6D"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915035</wp:posOffset>
                </wp:positionH>
                <wp:positionV relativeFrom="page">
                  <wp:posOffset>439420</wp:posOffset>
                </wp:positionV>
                <wp:extent cx="5980430" cy="546100"/>
                <wp:effectExtent l="635" t="1270" r="635" b="0"/>
                <wp:wrapNone/>
                <wp:docPr id="107" name="textbox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043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Pr="00C07A6D" w:rsidRDefault="00C07A6D">
                            <w:pPr>
                              <w:rPr>
                                <w:rFonts w:ascii="SassoonCRInfant" w:hAnsi="SassoonCRInfant"/>
                                <w:sz w:val="12"/>
                              </w:rPr>
                            </w:pPr>
                            <w:r w:rsidRPr="00C07A6D">
                              <w:rPr>
                                <w:rFonts w:ascii="SassoonCRInfant" w:hAnsi="SassoonCRInfant" w:cs="Twinkl"/>
                                <w:b/>
                                <w:bCs/>
                                <w:color w:val="00B3F0"/>
                                <w:sz w:val="40"/>
                                <w:szCs w:val="10"/>
                              </w:rPr>
                              <w:t>Subtraction on a Number Line</w:t>
                            </w:r>
                            <w:r>
                              <w:rPr>
                                <w:rFonts w:ascii="SassoonCRInfant" w:hAnsi="SassoonCRInfant" w:cs="Twinkl"/>
                                <w:b/>
                                <w:bCs/>
                                <w:color w:val="00B3F0"/>
                                <w:sz w:val="40"/>
                                <w:szCs w:val="10"/>
                              </w:rPr>
                              <w:t xml:space="preserve"> – Word Problems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0" o:spid="_x0000_s1026" style="position:absolute;margin-left:72.05pt;margin-top:34.6pt;width:470.9pt;height:43pt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" filled="f" stroked="f">
                <v:textbox>
                  <w:txbxContent>
                    <w:p w:rsidR="00F3620F" w:rsidRPr="00C07A6D" w:rsidRDefault="00C07A6D">
                      <w:pPr>
                        <w:rPr>
                          <w:rFonts w:ascii="SassoonCRInfant" w:hAnsi="SassoonCRInfant"/>
                          <w:sz w:val="12"/>
                        </w:rPr>
                      </w:pPr>
                      <w:r w:rsidRPr="00C07A6D">
                        <w:rPr>
                          <w:rFonts w:ascii="SassoonCRInfant" w:hAnsi="SassoonCRInfant" w:cs="Twinkl"/>
                          <w:b/>
                          <w:bCs/>
                          <w:color w:val="00B3F0"/>
                          <w:sz w:val="40"/>
                          <w:szCs w:val="10"/>
                        </w:rPr>
                        <w:t>Subtraction on a Number Line</w:t>
                      </w:r>
                      <w:r>
                        <w:rPr>
                          <w:rFonts w:ascii="SassoonCRInfant" w:hAnsi="SassoonCRInfant" w:cs="Twinkl"/>
                          <w:b/>
                          <w:bCs/>
                          <w:color w:val="00B3F0"/>
                          <w:sz w:val="40"/>
                          <w:szCs w:val="10"/>
                        </w:rPr>
                        <w:t xml:space="preserve"> – Word Problems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1484630</wp:posOffset>
                </wp:positionV>
                <wp:extent cx="5064125" cy="330200"/>
                <wp:effectExtent l="0" t="0" r="0" b="4445"/>
                <wp:wrapNone/>
                <wp:docPr id="106" name="textbox20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412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Use the number line to count backwards and solve 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20002" o:spid="_x0000_s1027" style="position:absolute;margin-left:28.35pt;margin-top:116.9pt;width:398.75pt;height:26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Use the number line to count backwards and solve the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1753235</wp:posOffset>
                </wp:positionV>
                <wp:extent cx="1493520" cy="327660"/>
                <wp:effectExtent l="0" t="635" r="3810" b="0"/>
                <wp:wrapNone/>
                <wp:docPr id="105" name="textbox30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word problems.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30003" o:spid="_x0000_s1028" style="position:absolute;margin-left:28.35pt;margin-top:138.05pt;width:117.6pt;height:25.8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word problems.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2500630</wp:posOffset>
                </wp:positionV>
                <wp:extent cx="4951730" cy="330200"/>
                <wp:effectExtent l="0" t="0" r="3175" b="0"/>
                <wp:wrapNone/>
                <wp:docPr id="104" name="textbox50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173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1)  Zayn had 16 cakes. He gave 8 away to his friends.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50004" o:spid="_x0000_s1029" style="position:absolute;margin-left:28.35pt;margin-top:196.9pt;width:389.9pt;height:26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1)  Zayn had 16 cakes. He gave 8 away to his friends.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2769870</wp:posOffset>
                </wp:positionV>
                <wp:extent cx="3577590" cy="327660"/>
                <wp:effectExtent l="0" t="0" r="0" b="0"/>
                <wp:wrapNone/>
                <wp:docPr id="103" name="textbox60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759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How many cakes does he have left?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60005" o:spid="_x0000_s1030" style="position:absolute;margin-left:28.35pt;margin-top:218.1pt;width:281.7pt;height:25.8pt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How many cakes does he have left?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395605</wp:posOffset>
                </wp:positionH>
                <wp:positionV relativeFrom="page">
                  <wp:posOffset>3916045</wp:posOffset>
                </wp:positionV>
                <wp:extent cx="283845" cy="317500"/>
                <wp:effectExtent l="0" t="1270" r="0" b="0"/>
                <wp:wrapNone/>
                <wp:docPr id="102" name="textbox80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1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80006" o:spid="_x0000_s1031" style="position:absolute;margin-left:31.15pt;margin-top:308.35pt;width:22.35pt;height:25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6"/>
                          <w:szCs w:val="10"/>
                        </w:rPr>
                        <w:t>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3900805</wp:posOffset>
                </wp:positionV>
                <wp:extent cx="242570" cy="330200"/>
                <wp:effectExtent l="3175" t="0" r="1905" b="0"/>
                <wp:wrapNone/>
                <wp:docPr id="101" name="textbox90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7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90007" o:spid="_x0000_s1032" style="position:absolute;margin-left:56.5pt;margin-top:307.15pt;width:19.1pt;height:26pt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3895090</wp:posOffset>
                </wp:positionV>
                <wp:extent cx="272415" cy="330200"/>
                <wp:effectExtent l="1270" t="0" r="2540" b="3810"/>
                <wp:wrapNone/>
                <wp:docPr id="100" name="textbox100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100008" o:spid="_x0000_s1033" style="position:absolute;margin-left:82.6pt;margin-top:306.7pt;width:21.45pt;height:26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1388745</wp:posOffset>
                </wp:positionH>
                <wp:positionV relativeFrom="page">
                  <wp:posOffset>3903980</wp:posOffset>
                </wp:positionV>
                <wp:extent cx="267335" cy="330200"/>
                <wp:effectExtent l="0" t="0" r="1270" b="4445"/>
                <wp:wrapNone/>
                <wp:docPr id="99" name="textbox110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110009" o:spid="_x0000_s1034" style="position:absolute;margin-left:109.35pt;margin-top:307.4pt;width:21.05pt;height:26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1720215</wp:posOffset>
                </wp:positionH>
                <wp:positionV relativeFrom="page">
                  <wp:posOffset>3903980</wp:posOffset>
                </wp:positionV>
                <wp:extent cx="278765" cy="330200"/>
                <wp:effectExtent l="0" t="0" r="1270" b="4445"/>
                <wp:wrapNone/>
                <wp:docPr id="98" name="textbox120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120010" o:spid="_x0000_s1035" style="position:absolute;margin-left:135.45pt;margin-top:307.4pt;width:21.95pt;height:26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2047240</wp:posOffset>
                </wp:positionH>
                <wp:positionV relativeFrom="page">
                  <wp:posOffset>3903980</wp:posOffset>
                </wp:positionV>
                <wp:extent cx="273050" cy="330200"/>
                <wp:effectExtent l="0" t="0" r="3810" b="4445"/>
                <wp:wrapNone/>
                <wp:docPr id="97" name="textbox130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130011" o:spid="_x0000_s1036" style="position:absolute;margin-left:161.2pt;margin-top:307.4pt;width:21.5pt;height:26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2366010</wp:posOffset>
                </wp:positionH>
                <wp:positionV relativeFrom="page">
                  <wp:posOffset>3903980</wp:posOffset>
                </wp:positionV>
                <wp:extent cx="274320" cy="330200"/>
                <wp:effectExtent l="3810" t="0" r="0" b="4445"/>
                <wp:wrapNone/>
                <wp:docPr id="96" name="textbox140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140012" o:spid="_x0000_s1037" style="position:absolute;margin-left:186.3pt;margin-top:307.4pt;width:21.6pt;height:26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page">
                  <wp:posOffset>2711450</wp:posOffset>
                </wp:positionH>
                <wp:positionV relativeFrom="page">
                  <wp:posOffset>3903980</wp:posOffset>
                </wp:positionV>
                <wp:extent cx="262255" cy="330200"/>
                <wp:effectExtent l="0" t="0" r="0" b="4445"/>
                <wp:wrapNone/>
                <wp:docPr id="95" name="textbox150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150013" o:spid="_x0000_s1038" style="position:absolute;margin-left:213.5pt;margin-top:307.4pt;width:20.65pt;height:26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3038475</wp:posOffset>
                </wp:positionH>
                <wp:positionV relativeFrom="page">
                  <wp:posOffset>3903980</wp:posOffset>
                </wp:positionV>
                <wp:extent cx="281305" cy="330200"/>
                <wp:effectExtent l="0" t="0" r="4445" b="4445"/>
                <wp:wrapNone/>
                <wp:docPr id="94" name="textbox160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160014" o:spid="_x0000_s1039" style="position:absolute;margin-left:239.25pt;margin-top:307.4pt;width:22.15pt;height:26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3366135</wp:posOffset>
                </wp:positionH>
                <wp:positionV relativeFrom="page">
                  <wp:posOffset>3895090</wp:posOffset>
                </wp:positionV>
                <wp:extent cx="3006090" cy="330200"/>
                <wp:effectExtent l="3810" t="0" r="0" b="3810"/>
                <wp:wrapNone/>
                <wp:docPr id="93" name="textbox170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609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9 10 11 12 13 14 15 16 17 18 19 20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170015" o:spid="_x0000_s1040" style="position:absolute;margin-left:265.05pt;margin-top:306.7pt;width:236.7pt;height:26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9 10 11 12 13 14 15 16 17 18 19 20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5060315</wp:posOffset>
                </wp:positionV>
                <wp:extent cx="4033520" cy="330200"/>
                <wp:effectExtent l="0" t="2540" r="0" b="635"/>
                <wp:wrapNone/>
                <wp:docPr id="92" name="textbox190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352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2)  Kat had 20 balloons. 6 of them popped.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190016" o:spid="_x0000_s1041" style="position:absolute;margin-left:28.35pt;margin-top:398.45pt;width:317.6pt;height:26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2)  Kat had 20 balloons. 6 of them popped.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5327015</wp:posOffset>
                </wp:positionV>
                <wp:extent cx="4432300" cy="330200"/>
                <wp:effectExtent l="0" t="2540" r="0" b="635"/>
                <wp:wrapNone/>
                <wp:docPr id="91" name="textbox200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How many balloons does Kat now have left?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200017" o:spid="_x0000_s1042" style="position:absolute;margin-left:28.35pt;margin-top:419.45pt;width:349pt;height:26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How many balloons does Kat now have left?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395605</wp:posOffset>
                </wp:positionH>
                <wp:positionV relativeFrom="page">
                  <wp:posOffset>6483350</wp:posOffset>
                </wp:positionV>
                <wp:extent cx="283845" cy="317500"/>
                <wp:effectExtent l="0" t="0" r="0" b="0"/>
                <wp:wrapNone/>
                <wp:docPr id="90" name="textbox220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1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220018" o:spid="_x0000_s1043" style="position:absolute;margin-left:31.15pt;margin-top:510.5pt;width:22.35pt;height:25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6"/>
                          <w:szCs w:val="10"/>
                        </w:rPr>
                        <w:t>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6468110</wp:posOffset>
                </wp:positionV>
                <wp:extent cx="242570" cy="330200"/>
                <wp:effectExtent l="3175" t="635" r="1905" b="2540"/>
                <wp:wrapNone/>
                <wp:docPr id="89" name="textbox230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7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230019" o:spid="_x0000_s1044" style="position:absolute;margin-left:56.5pt;margin-top:509.3pt;width:19.1pt;height:26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6462395</wp:posOffset>
                </wp:positionV>
                <wp:extent cx="272415" cy="330200"/>
                <wp:effectExtent l="1270" t="4445" r="2540" b="0"/>
                <wp:wrapNone/>
                <wp:docPr id="88" name="textbox240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240020" o:spid="_x0000_s1045" style="position:absolute;margin-left:82.6pt;margin-top:508.85pt;width:21.45pt;height:26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1388745</wp:posOffset>
                </wp:positionH>
                <wp:positionV relativeFrom="page">
                  <wp:posOffset>6471285</wp:posOffset>
                </wp:positionV>
                <wp:extent cx="267335" cy="330200"/>
                <wp:effectExtent l="0" t="3810" r="1270" b="0"/>
                <wp:wrapNone/>
                <wp:docPr id="87" name="textbox250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250021" o:spid="_x0000_s1046" style="position:absolute;margin-left:109.35pt;margin-top:509.55pt;width:21.05pt;height:26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1720215</wp:posOffset>
                </wp:positionH>
                <wp:positionV relativeFrom="page">
                  <wp:posOffset>6471285</wp:posOffset>
                </wp:positionV>
                <wp:extent cx="278765" cy="330200"/>
                <wp:effectExtent l="0" t="3810" r="1270" b="0"/>
                <wp:wrapNone/>
                <wp:docPr id="86" name="textbox260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260022" o:spid="_x0000_s1047" style="position:absolute;margin-left:135.45pt;margin-top:509.55pt;width:21.95pt;height:26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2047240</wp:posOffset>
                </wp:positionH>
                <wp:positionV relativeFrom="page">
                  <wp:posOffset>6471285</wp:posOffset>
                </wp:positionV>
                <wp:extent cx="273050" cy="330200"/>
                <wp:effectExtent l="0" t="3810" r="3810" b="0"/>
                <wp:wrapNone/>
                <wp:docPr id="85" name="textbox270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270023" o:spid="_x0000_s1048" style="position:absolute;margin-left:161.2pt;margin-top:509.55pt;width:21.5pt;height:26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2366010</wp:posOffset>
                </wp:positionH>
                <wp:positionV relativeFrom="page">
                  <wp:posOffset>6471285</wp:posOffset>
                </wp:positionV>
                <wp:extent cx="274320" cy="330200"/>
                <wp:effectExtent l="3810" t="3810" r="0" b="0"/>
                <wp:wrapNone/>
                <wp:docPr id="84" name="textbox280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280024" o:spid="_x0000_s1049" style="position:absolute;margin-left:186.3pt;margin-top:509.55pt;width:21.6pt;height:26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2711450</wp:posOffset>
                </wp:positionH>
                <wp:positionV relativeFrom="page">
                  <wp:posOffset>6471285</wp:posOffset>
                </wp:positionV>
                <wp:extent cx="262255" cy="330200"/>
                <wp:effectExtent l="0" t="3810" r="0" b="0"/>
                <wp:wrapNone/>
                <wp:docPr id="83" name="textbox290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290025" o:spid="_x0000_s1050" style="position:absolute;margin-left:213.5pt;margin-top:509.55pt;width:20.65pt;height:26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3038475</wp:posOffset>
                </wp:positionH>
                <wp:positionV relativeFrom="page">
                  <wp:posOffset>6471285</wp:posOffset>
                </wp:positionV>
                <wp:extent cx="281305" cy="330200"/>
                <wp:effectExtent l="0" t="3810" r="4445" b="0"/>
                <wp:wrapNone/>
                <wp:docPr id="82" name="textbox300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300026" o:spid="_x0000_s1051" style="position:absolute;margin-left:239.25pt;margin-top:509.55pt;width:22.15pt;height:26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3366135</wp:posOffset>
                </wp:positionH>
                <wp:positionV relativeFrom="page">
                  <wp:posOffset>6462395</wp:posOffset>
                </wp:positionV>
                <wp:extent cx="3006090" cy="330200"/>
                <wp:effectExtent l="3810" t="4445" r="0" b="0"/>
                <wp:wrapNone/>
                <wp:docPr id="81" name="textbox310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609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9 10 11 12 13 14 15 16 17 18 19 20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310027" o:spid="_x0000_s1052" style="position:absolute;margin-left:265.05pt;margin-top:508.85pt;width:236.7pt;height:26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9 10 11 12 13 14 15 16 17 18 19 20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251460" cy="15240"/>
                <wp:effectExtent l="0" t="0" r="0" b="0"/>
                <wp:docPr id="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1460" cy="1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8E0BC2" id="AutoShape 1" o:spid="_x0000_s1026" style="width:19.8pt;height: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page">
                  <wp:posOffset>363220</wp:posOffset>
                </wp:positionH>
                <wp:positionV relativeFrom="page">
                  <wp:posOffset>7665720</wp:posOffset>
                </wp:positionV>
                <wp:extent cx="5061585" cy="467360"/>
                <wp:effectExtent l="1270" t="0" r="0" b="125095"/>
                <wp:wrapNone/>
                <wp:docPr id="78" name="GROUPID340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1585" cy="467360"/>
                          <a:chOff x="0" y="0"/>
                          <a:chExt cx="399" cy="37"/>
                        </a:xfrm>
                      </wpg:grpSpPr>
                      <wps:wsp>
                        <wps:cNvPr id="79" name="textbox3300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4" cy="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29">
                          <w:txbxContent>
                            <w:p w:rsidR="00F3620F" w:rsidRDefault="00C07A6D">
                              <w:r>
                                <w:rPr>
                                  <w:rFonts w:ascii="Twinkl" w:hAnsi="Twinkl" w:cs="Twinkl"/>
                                  <w:color w:val="292627"/>
                                  <w:sz w:val="28"/>
                                  <w:szCs w:val="10"/>
                                </w:rPr>
                                <w:t xml:space="preserve">3)  Tom had 14 tennis balls. He </w:t>
                              </w:r>
                              <w:r>
                                <w:rPr>
                                  <w:rFonts w:ascii="Twinkl" w:hAnsi="Twinkl" w:cs="Twinkl"/>
                                  <w:color w:val="292627"/>
                                  <w:sz w:val="28"/>
                                  <w:szCs w:val="10"/>
                                </w:rPr>
                                <w:t>hit 9 over the fence.         How many tennis balls are left?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box330029"/>
                        <wps:cNvSpPr>
                          <a:spLocks noChangeArrowheads="1"/>
                        </wps:cNvSpPr>
                        <wps:spPr bwMode="auto">
                          <a:xfrm>
                            <a:off x="0" y="21"/>
                            <a:ext cx="261" cy="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9" seq="1"/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ID340030" o:spid="_x0000_s1053" style="position:absolute;margin-left:28.6pt;margin-top:603.6pt;width:398.55pt;height:36.8pt;z-index:251606528;mso-position-horizontal-relative:page;mso-position-vertical-relative:page" coordsize="399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">
                <v:shape id="textbox330028" o:spid="_x0000_s1054" style="position:absolute;width:394;height:26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" adj="-11796480,,5400" path="al10800,10800@8@8@4@6,10800,10800,10800,10800@9@7l@30@31@17@18@24@25@15@16@32@33xe" filled="f" stroked="f">
                  <v:stroke joinstyle="round"/>
                  <v:formulas/>
                  <v:path o:connecttype="custom" textboxrect="@1,@1,@1,@1"/>
                  <v:textbox style="mso-next-textbox:#textbox330029">
                    <w:txbxContent>
                      <w:p w:rsidR="00F3620F" w:rsidRDefault="00C07A6D">
                        <w:r>
                          <w:rPr>
                            <w:rFonts w:ascii="Twinkl" w:hAnsi="Twinkl" w:cs="Twinkl"/>
                            <w:color w:val="292627"/>
                            <w:sz w:val="28"/>
                            <w:szCs w:val="10"/>
                          </w:rPr>
                          <w:t xml:space="preserve">3)  Tom had 14 tennis balls. He </w:t>
                        </w:r>
                        <w:r>
                          <w:rPr>
                            <w:rFonts w:ascii="Twinkl" w:hAnsi="Twinkl" w:cs="Twinkl"/>
                            <w:color w:val="292627"/>
                            <w:sz w:val="28"/>
                            <w:szCs w:val="10"/>
                          </w:rPr>
                          <w:t>hit 9 over the fence.         How many tennis balls are left?</w:t>
                        </w:r>
                      </w:p>
                    </w:txbxContent>
                  </v:textbox>
                </v:shape>
                <v:shape id="textbox330029" o:spid="_x0000_s1055" style="position:absolute;top:21;width:261;height:26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" adj="-11796480,,5400" path="al10800,10800@8@8@4@6,10800,10800,10800,10800@9@7l@30@31@17@18@24@25@15@16@32@33xe" filled="f" stroked="f">
                  <v:stroke joinstyle="round"/>
                  <v:formulas/>
                  <v:path o:connecttype="custom" textboxrect="@1,@1,@1,@1"/>
                  <v:textbox>
                    <w:txbxContent/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9079865</wp:posOffset>
                </wp:positionV>
                <wp:extent cx="283845" cy="317500"/>
                <wp:effectExtent l="0" t="2540" r="2540" b="3810"/>
                <wp:wrapNone/>
                <wp:docPr id="77" name="textbox340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1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340030" o:spid="_x0000_s1056" style="position:absolute;margin-left:31.45pt;margin-top:714.95pt;width:22.35pt;height:2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6"/>
                          <w:szCs w:val="10"/>
                        </w:rPr>
                        <w:t>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721360</wp:posOffset>
                </wp:positionH>
                <wp:positionV relativeFrom="page">
                  <wp:posOffset>9064625</wp:posOffset>
                </wp:positionV>
                <wp:extent cx="242570" cy="330200"/>
                <wp:effectExtent l="0" t="0" r="0" b="0"/>
                <wp:wrapNone/>
                <wp:docPr id="76" name="textbox350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7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350031" o:spid="_x0000_s1057" style="position:absolute;margin-left:56.8pt;margin-top:713.75pt;width:19.1pt;height:26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1052195</wp:posOffset>
                </wp:positionH>
                <wp:positionV relativeFrom="page">
                  <wp:posOffset>9058910</wp:posOffset>
                </wp:positionV>
                <wp:extent cx="272415" cy="330200"/>
                <wp:effectExtent l="4445" t="635" r="0" b="2540"/>
                <wp:wrapNone/>
                <wp:docPr id="75" name="textbox360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360032" o:spid="_x0000_s1058" style="position:absolute;margin-left:82.85pt;margin-top:713.3pt;width:21.45pt;height:26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1392555</wp:posOffset>
                </wp:positionH>
                <wp:positionV relativeFrom="page">
                  <wp:posOffset>9067800</wp:posOffset>
                </wp:positionV>
                <wp:extent cx="267335" cy="330200"/>
                <wp:effectExtent l="1905" t="0" r="0" b="3175"/>
                <wp:wrapNone/>
                <wp:docPr id="74" name="textbox370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370033" o:spid="_x0000_s1059" style="position:absolute;margin-left:109.65pt;margin-top:714pt;width:21.05pt;height:26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1723390</wp:posOffset>
                </wp:positionH>
                <wp:positionV relativeFrom="page">
                  <wp:posOffset>9067800</wp:posOffset>
                </wp:positionV>
                <wp:extent cx="278765" cy="330200"/>
                <wp:effectExtent l="0" t="0" r="0" b="3175"/>
                <wp:wrapNone/>
                <wp:docPr id="73" name="textbox380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380034" o:spid="_x0000_s1060" style="position:absolute;margin-left:135.7pt;margin-top:714pt;width:21.95pt;height:26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2051050</wp:posOffset>
                </wp:positionH>
                <wp:positionV relativeFrom="page">
                  <wp:posOffset>9067800</wp:posOffset>
                </wp:positionV>
                <wp:extent cx="273050" cy="330200"/>
                <wp:effectExtent l="3175" t="0" r="0" b="3175"/>
                <wp:wrapNone/>
                <wp:docPr id="72" name="textbox390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390035" o:spid="_x0000_s1061" style="position:absolute;margin-left:161.5pt;margin-top:714pt;width:21.5pt;height:26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2369185</wp:posOffset>
                </wp:positionH>
                <wp:positionV relativeFrom="page">
                  <wp:posOffset>9067800</wp:posOffset>
                </wp:positionV>
                <wp:extent cx="274320" cy="330200"/>
                <wp:effectExtent l="0" t="0" r="4445" b="3175"/>
                <wp:wrapNone/>
                <wp:docPr id="71" name="textbox400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400036" o:spid="_x0000_s1062" style="position:absolute;margin-left:186.55pt;margin-top:714pt;width:21.6pt;height:26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2714625</wp:posOffset>
                </wp:positionH>
                <wp:positionV relativeFrom="page">
                  <wp:posOffset>9067800</wp:posOffset>
                </wp:positionV>
                <wp:extent cx="262255" cy="330200"/>
                <wp:effectExtent l="0" t="0" r="4445" b="3175"/>
                <wp:wrapNone/>
                <wp:docPr id="70" name="textbox410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410037" o:spid="_x0000_s1063" style="position:absolute;margin-left:213.75pt;margin-top:714pt;width:20.65pt;height:26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3042285</wp:posOffset>
                </wp:positionH>
                <wp:positionV relativeFrom="page">
                  <wp:posOffset>9067800</wp:posOffset>
                </wp:positionV>
                <wp:extent cx="281305" cy="330200"/>
                <wp:effectExtent l="3810" t="0" r="635" b="3175"/>
                <wp:wrapNone/>
                <wp:docPr id="69" name="textbox420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420038" o:spid="_x0000_s1064" style="position:absolute;margin-left:239.55pt;margin-top:714pt;width:22.15pt;height:26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3369945</wp:posOffset>
                </wp:positionH>
                <wp:positionV relativeFrom="page">
                  <wp:posOffset>9058910</wp:posOffset>
                </wp:positionV>
                <wp:extent cx="3006090" cy="330200"/>
                <wp:effectExtent l="0" t="635" r="0" b="2540"/>
                <wp:wrapNone/>
                <wp:docPr id="68" name="textbox430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609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9 10 11 12 13 14</w:t>
                            </w:r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 xml:space="preserve"> 15 16 17 18 19 20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430039" o:spid="_x0000_s1065" style="position:absolute;margin-left:265.35pt;margin-top:713.3pt;width:236.7pt;height:26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9 10 11 12 13 14</w:t>
                      </w:r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 xml:space="preserve"> 15 16 17 18 19 20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3522345</wp:posOffset>
                </wp:positionH>
                <wp:positionV relativeFrom="page">
                  <wp:posOffset>10117455</wp:posOffset>
                </wp:positionV>
                <wp:extent cx="612775" cy="228600"/>
                <wp:effectExtent l="0" t="1905" r="0" b="0"/>
                <wp:wrapNone/>
                <wp:docPr id="67" name="textbox450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13"/>
                                <w:szCs w:val="10"/>
                              </w:rPr>
                              <w:t>Page 1 of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450040" o:spid="_x0000_s1066" style="position:absolute;margin-left:277.35pt;margin-top:796.65pt;width:48.25pt;height:18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13"/>
                          <w:szCs w:val="10"/>
                        </w:rPr>
                        <w:t>Page 1 of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F3620F" w:rsidRDefault="00F3620F">
      <w:pPr>
        <w:sectPr w:rsidR="00F3620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0" w:right="0" w:bottom="0" w:left="0" w:header="720" w:footer="720" w:gutter="0"/>
          <w:cols w:space="720"/>
          <w:docGrid w:linePitch="360"/>
        </w:sectPr>
      </w:pPr>
    </w:p>
    <w:p w:rsidR="00F3620F" w:rsidRDefault="00C07A6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4011930</wp:posOffset>
                </wp:positionH>
                <wp:positionV relativeFrom="page">
                  <wp:posOffset>401955</wp:posOffset>
                </wp:positionV>
                <wp:extent cx="3268980" cy="276860"/>
                <wp:effectExtent l="1905" t="1905" r="0" b="0"/>
                <wp:wrapNone/>
                <wp:docPr id="66" name="textbox470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898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b/>
                                <w:bCs/>
                                <w:color w:val="00B3F0"/>
                                <w:sz w:val="20"/>
                                <w:szCs w:val="10"/>
                              </w:rPr>
                              <w:t>Subtraction on a Number Line Word Problems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470041" o:spid="_x0000_s1067" style="position:absolute;margin-left:315.9pt;margin-top:31.65pt;width:257.4pt;height:21.8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b/>
                          <w:bCs/>
                          <w:color w:val="00B3F0"/>
                          <w:sz w:val="20"/>
                          <w:szCs w:val="10"/>
                        </w:rPr>
                        <w:t>Subtraction on a Number Line Word Problems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737870</wp:posOffset>
                </wp:positionV>
                <wp:extent cx="4410075" cy="330200"/>
                <wp:effectExtent l="0" t="4445" r="1905" b="0"/>
                <wp:wrapNone/>
                <wp:docPr id="65" name="textbox480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007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4)  Anaya had 11 pencils. Felix had 0 pencils.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480042" o:spid="_x0000_s1068" style="position:absolute;margin-left:28.35pt;margin-top:58.1pt;width:347.25pt;height:26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4)  Anaya had 11 pencils. Felix had 0 pencils.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683895</wp:posOffset>
                </wp:positionH>
                <wp:positionV relativeFrom="page">
                  <wp:posOffset>1004570</wp:posOffset>
                </wp:positionV>
                <wp:extent cx="5488305" cy="330200"/>
                <wp:effectExtent l="0" t="4445" r="0" b="0"/>
                <wp:wrapNone/>
                <wp:docPr id="64" name="textbox490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830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Anaya gives Felix 6 pencils. Who h</w:t>
                            </w:r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as the most pencils 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490043" o:spid="_x0000_s1069" style="position:absolute;margin-left:53.85pt;margin-top:79.1pt;width:432.15pt;height:26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Anaya gives Felix 6 pencils. Who h</w:t>
                      </w:r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as the most pencils now?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683895</wp:posOffset>
                </wp:positionH>
                <wp:positionV relativeFrom="page">
                  <wp:posOffset>1271270</wp:posOffset>
                </wp:positionV>
                <wp:extent cx="2228215" cy="330200"/>
                <wp:effectExtent l="0" t="4445" r="2540" b="0"/>
                <wp:wrapNone/>
                <wp:docPr id="63" name="textbox500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21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Explain how you know.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500044" o:spid="_x0000_s1070" style="position:absolute;margin-left:53.85pt;margin-top:100.1pt;width:175.45pt;height:26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Explain how you know.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395605</wp:posOffset>
                </wp:positionH>
                <wp:positionV relativeFrom="page">
                  <wp:posOffset>2502535</wp:posOffset>
                </wp:positionV>
                <wp:extent cx="283845" cy="317500"/>
                <wp:effectExtent l="0" t="0" r="0" b="0"/>
                <wp:wrapNone/>
                <wp:docPr id="62" name="textbox520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1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520045" o:spid="_x0000_s1071" style="position:absolute;margin-left:31.15pt;margin-top:197.05pt;width:22.35pt;height:2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6"/>
                          <w:szCs w:val="10"/>
                        </w:rPr>
                        <w:t>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2487930</wp:posOffset>
                </wp:positionV>
                <wp:extent cx="242570" cy="330200"/>
                <wp:effectExtent l="3175" t="1905" r="1905" b="1270"/>
                <wp:wrapNone/>
                <wp:docPr id="61" name="textbox530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7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530046" o:spid="_x0000_s1072" style="position:absolute;margin-left:56.5pt;margin-top:195.9pt;width:19.1pt;height:26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2481580</wp:posOffset>
                </wp:positionV>
                <wp:extent cx="272415" cy="330200"/>
                <wp:effectExtent l="1270" t="0" r="2540" b="0"/>
                <wp:wrapNone/>
                <wp:docPr id="60" name="textbox540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540047" o:spid="_x0000_s1073" style="position:absolute;margin-left:82.6pt;margin-top:195.4pt;width:21.45pt;height:26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1388745</wp:posOffset>
                </wp:positionH>
                <wp:positionV relativeFrom="page">
                  <wp:posOffset>2491105</wp:posOffset>
                </wp:positionV>
                <wp:extent cx="267335" cy="330200"/>
                <wp:effectExtent l="0" t="0" r="1270" b="0"/>
                <wp:wrapNone/>
                <wp:docPr id="59" name="textbox550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550048" o:spid="_x0000_s1074" style="position:absolute;margin-left:109.35pt;margin-top:196.15pt;width:21.05pt;height:26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1720215</wp:posOffset>
                </wp:positionH>
                <wp:positionV relativeFrom="page">
                  <wp:posOffset>2491105</wp:posOffset>
                </wp:positionV>
                <wp:extent cx="278765" cy="330200"/>
                <wp:effectExtent l="0" t="0" r="1270" b="0"/>
                <wp:wrapNone/>
                <wp:docPr id="58" name="textbox560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560049" o:spid="_x0000_s1075" style="position:absolute;margin-left:135.45pt;margin-top:196.15pt;width:21.95pt;height:26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2047240</wp:posOffset>
                </wp:positionH>
                <wp:positionV relativeFrom="page">
                  <wp:posOffset>2491105</wp:posOffset>
                </wp:positionV>
                <wp:extent cx="273050" cy="330200"/>
                <wp:effectExtent l="0" t="0" r="3810" b="0"/>
                <wp:wrapNone/>
                <wp:docPr id="57" name="textbox570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570050" o:spid="_x0000_s1076" style="position:absolute;margin-left:161.2pt;margin-top:196.15pt;width:21.5pt;height:26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2366010</wp:posOffset>
                </wp:positionH>
                <wp:positionV relativeFrom="page">
                  <wp:posOffset>2491105</wp:posOffset>
                </wp:positionV>
                <wp:extent cx="274320" cy="330200"/>
                <wp:effectExtent l="3810" t="0" r="0" b="0"/>
                <wp:wrapNone/>
                <wp:docPr id="56" name="textbox580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580051" o:spid="_x0000_s1077" style="position:absolute;margin-left:186.3pt;margin-top:196.15pt;width:21.6pt;height:2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2711450</wp:posOffset>
                </wp:positionH>
                <wp:positionV relativeFrom="page">
                  <wp:posOffset>2491105</wp:posOffset>
                </wp:positionV>
                <wp:extent cx="262255" cy="330200"/>
                <wp:effectExtent l="0" t="0" r="0" b="0"/>
                <wp:wrapNone/>
                <wp:docPr id="55" name="textbox590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590052" o:spid="_x0000_s1078" style="position:absolute;margin-left:213.5pt;margin-top:196.15pt;width:20.65pt;height:26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3038475</wp:posOffset>
                </wp:positionH>
                <wp:positionV relativeFrom="page">
                  <wp:posOffset>2491105</wp:posOffset>
                </wp:positionV>
                <wp:extent cx="281305" cy="330200"/>
                <wp:effectExtent l="0" t="0" r="4445" b="0"/>
                <wp:wrapNone/>
                <wp:docPr id="54" name="textbox600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600053" o:spid="_x0000_s1079" style="position:absolute;margin-left:239.25pt;margin-top:196.15pt;width:22.15pt;height:26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3366135</wp:posOffset>
                </wp:positionH>
                <wp:positionV relativeFrom="page">
                  <wp:posOffset>2481580</wp:posOffset>
                </wp:positionV>
                <wp:extent cx="3006090" cy="330200"/>
                <wp:effectExtent l="3810" t="0" r="0" b="0"/>
                <wp:wrapNone/>
                <wp:docPr id="53" name="textbox610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609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9 10 11 12 13 14 15 16 17 18 19 20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610054" o:spid="_x0000_s1080" style="position:absolute;margin-left:265.05pt;margin-top:195.4pt;width:236.7pt;height:26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9 10 11 12 13 14 15 16 17 18 19 20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3026410</wp:posOffset>
                </wp:positionV>
                <wp:extent cx="3790315" cy="327660"/>
                <wp:effectExtent l="0" t="0" r="2540" b="0"/>
                <wp:wrapNone/>
                <wp:docPr id="52" name="textbox630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31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has the most pencils now.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630055" o:spid="_x0000_s1081" style="position:absolute;margin-left:28.35pt;margin-top:238.3pt;width:298.45pt;height:25.8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has the most pencils now.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4518660</wp:posOffset>
                </wp:positionV>
                <wp:extent cx="6657975" cy="330200"/>
                <wp:effectExtent l="0" t="3810" r="1905" b="0"/>
                <wp:wrapNone/>
                <wp:docPr id="51" name="textbox640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797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5)  Ruben has some eggs. He gives some to Alice. Ruben now has 12 eggs.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640056" o:spid="_x0000_s1082" style="position:absolute;margin-left:28.35pt;margin-top:355.8pt;width:524.25pt;height:26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5)  Ruben has some eggs. He gives some to Alice. Ruben now has 12 eggs.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683895</wp:posOffset>
                </wp:positionH>
                <wp:positionV relativeFrom="page">
                  <wp:posOffset>4785360</wp:posOffset>
                </wp:positionV>
                <wp:extent cx="6419850" cy="330200"/>
                <wp:effectExtent l="0" t="3810" r="1905" b="0"/>
                <wp:wrapNone/>
                <wp:docPr id="50" name="textbox650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985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 xml:space="preserve">Find three ways </w:t>
                            </w:r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to complete this number sentence to show how many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650057" o:spid="_x0000_s1083" style="position:absolute;margin-left:53.85pt;margin-top:376.8pt;width:505.5pt;height:26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 xml:space="preserve">Find three ways </w:t>
                      </w:r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to complete this number sentence to show how many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683895</wp:posOffset>
                </wp:positionH>
                <wp:positionV relativeFrom="page">
                  <wp:posOffset>5053965</wp:posOffset>
                </wp:positionV>
                <wp:extent cx="5629275" cy="327660"/>
                <wp:effectExtent l="0" t="0" r="1905" b="0"/>
                <wp:wrapNone/>
                <wp:docPr id="49" name="textbox660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927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eggs Ruben started with and how many eggs he gave to Alice.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660058" o:spid="_x0000_s1084" style="position:absolute;margin-left:53.85pt;margin-top:397.95pt;width:443.25pt;height:25.8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eggs Ruben started with and how many eggs he gave to Alice.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386715</wp:posOffset>
                </wp:positionH>
                <wp:positionV relativeFrom="page">
                  <wp:posOffset>9295130</wp:posOffset>
                </wp:positionV>
                <wp:extent cx="283845" cy="317500"/>
                <wp:effectExtent l="0" t="0" r="0" b="0"/>
                <wp:wrapNone/>
                <wp:docPr id="48" name="textbox680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1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680059" o:spid="_x0000_s1085" style="position:absolute;margin-left:30.45pt;margin-top:731.9pt;width:22.35pt;height:2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6"/>
                          <w:szCs w:val="10"/>
                        </w:rPr>
                        <w:t>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9280525</wp:posOffset>
                </wp:positionV>
                <wp:extent cx="242570" cy="330200"/>
                <wp:effectExtent l="3810" t="3175" r="1270" b="0"/>
                <wp:wrapNone/>
                <wp:docPr id="47" name="textbox690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7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690060" o:spid="_x0000_s1086" style="position:absolute;margin-left:55.8pt;margin-top:730.75pt;width:19.1pt;height:26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1040130</wp:posOffset>
                </wp:positionH>
                <wp:positionV relativeFrom="page">
                  <wp:posOffset>9274175</wp:posOffset>
                </wp:positionV>
                <wp:extent cx="272415" cy="330200"/>
                <wp:effectExtent l="1905" t="0" r="1905" b="0"/>
                <wp:wrapNone/>
                <wp:docPr id="46" name="textbox700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700061" o:spid="_x0000_s1087" style="position:absolute;margin-left:81.9pt;margin-top:730.25pt;width:21.45pt;height:26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1379855</wp:posOffset>
                </wp:positionH>
                <wp:positionV relativeFrom="page">
                  <wp:posOffset>9283065</wp:posOffset>
                </wp:positionV>
                <wp:extent cx="267335" cy="330200"/>
                <wp:effectExtent l="0" t="0" r="635" b="0"/>
                <wp:wrapNone/>
                <wp:docPr id="45" name="textbox710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710062" o:spid="_x0000_s1088" style="position:absolute;margin-left:108.65pt;margin-top:730.95pt;width:21.05pt;height:26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1710690</wp:posOffset>
                </wp:positionH>
                <wp:positionV relativeFrom="page">
                  <wp:posOffset>9283065</wp:posOffset>
                </wp:positionV>
                <wp:extent cx="278765" cy="330200"/>
                <wp:effectExtent l="0" t="0" r="1270" b="0"/>
                <wp:wrapNone/>
                <wp:docPr id="44" name="textbox720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720063" o:spid="_x0000_s1089" style="position:absolute;margin-left:134.7pt;margin-top:730.95pt;width:21.95pt;height:26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2038350</wp:posOffset>
                </wp:positionH>
                <wp:positionV relativeFrom="page">
                  <wp:posOffset>9283065</wp:posOffset>
                </wp:positionV>
                <wp:extent cx="273050" cy="330200"/>
                <wp:effectExtent l="0" t="0" r="3175" b="0"/>
                <wp:wrapNone/>
                <wp:docPr id="43" name="textbox730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730064" o:spid="_x0000_s1090" style="position:absolute;margin-left:160.5pt;margin-top:730.95pt;width:21.5pt;height:26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2357120</wp:posOffset>
                </wp:positionH>
                <wp:positionV relativeFrom="page">
                  <wp:posOffset>9283065</wp:posOffset>
                </wp:positionV>
                <wp:extent cx="274320" cy="330200"/>
                <wp:effectExtent l="4445" t="0" r="0" b="0"/>
                <wp:wrapNone/>
                <wp:docPr id="42" name="textbox740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740065" o:spid="_x0000_s1091" style="position:absolute;margin-left:185.6pt;margin-top:730.95pt;width:21.6pt;height:26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2702560</wp:posOffset>
                </wp:positionH>
                <wp:positionV relativeFrom="page">
                  <wp:posOffset>9283065</wp:posOffset>
                </wp:positionV>
                <wp:extent cx="262255" cy="330200"/>
                <wp:effectExtent l="0" t="0" r="0" b="0"/>
                <wp:wrapNone/>
                <wp:docPr id="41" name="textbox750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750066" o:spid="_x0000_s1092" style="position:absolute;margin-left:212.8pt;margin-top:730.95pt;width:20.65pt;height:26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3029585</wp:posOffset>
                </wp:positionH>
                <wp:positionV relativeFrom="page">
                  <wp:posOffset>9283065</wp:posOffset>
                </wp:positionV>
                <wp:extent cx="281305" cy="330200"/>
                <wp:effectExtent l="635" t="0" r="3810" b="0"/>
                <wp:wrapNone/>
                <wp:docPr id="40" name="textbox760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760067" o:spid="_x0000_s1093" style="position:absolute;margin-left:238.55pt;margin-top:730.95pt;width:22.15pt;height:26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3357245</wp:posOffset>
                </wp:positionH>
                <wp:positionV relativeFrom="page">
                  <wp:posOffset>9274175</wp:posOffset>
                </wp:positionV>
                <wp:extent cx="3006090" cy="330200"/>
                <wp:effectExtent l="4445" t="0" r="0" b="0"/>
                <wp:wrapNone/>
                <wp:docPr id="39" name="textbox770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609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9 10 11 12 13 14 15 16 17 18 19 20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770068" o:spid="_x0000_s1094" style="position:absolute;margin-left:264.35pt;margin-top:730.25pt;width:236.7pt;height:26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9 10 11 12 13 14 15 16 17 18 19 20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page">
                  <wp:posOffset>2402840</wp:posOffset>
                </wp:positionH>
                <wp:positionV relativeFrom="page">
                  <wp:posOffset>5793740</wp:posOffset>
                </wp:positionV>
                <wp:extent cx="328295" cy="403860"/>
                <wp:effectExtent l="2540" t="2540" r="2540" b="3175"/>
                <wp:wrapNone/>
                <wp:docPr id="38" name="textbox790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38"/>
                                <w:szCs w:val="10"/>
                              </w:rPr>
                              <w:t>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790069" o:spid="_x0000_s1095" style="position:absolute;margin-left:189.2pt;margin-top:456.2pt;width:25.85pt;height:31.8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38"/>
                          <w:szCs w:val="10"/>
                        </w:rPr>
                        <w:t>−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2402840</wp:posOffset>
                </wp:positionH>
                <wp:positionV relativeFrom="page">
                  <wp:posOffset>6702425</wp:posOffset>
                </wp:positionV>
                <wp:extent cx="328295" cy="403860"/>
                <wp:effectExtent l="2540" t="0" r="2540" b="0"/>
                <wp:wrapNone/>
                <wp:docPr id="37" name="textbox800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38"/>
                                <w:szCs w:val="10"/>
                              </w:rPr>
                              <w:t>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800070" o:spid="_x0000_s1096" style="position:absolute;margin-left:189.2pt;margin-top:527.75pt;width:25.85pt;height:31.8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38"/>
                          <w:szCs w:val="10"/>
                        </w:rPr>
                        <w:t>−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page">
                  <wp:posOffset>2402840</wp:posOffset>
                </wp:positionH>
                <wp:positionV relativeFrom="page">
                  <wp:posOffset>7638415</wp:posOffset>
                </wp:positionV>
                <wp:extent cx="328295" cy="403860"/>
                <wp:effectExtent l="2540" t="0" r="2540" b="0"/>
                <wp:wrapNone/>
                <wp:docPr id="36" name="textbox810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38"/>
                                <w:szCs w:val="10"/>
                              </w:rPr>
                              <w:t>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810071" o:spid="_x0000_s1097" style="position:absolute;margin-left:189.2pt;margin-top:601.45pt;width:25.85pt;height:31.8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38"/>
                          <w:szCs w:val="10"/>
                        </w:rPr>
                        <w:t>−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page">
                  <wp:posOffset>4091940</wp:posOffset>
                </wp:positionH>
                <wp:positionV relativeFrom="page">
                  <wp:posOffset>5789930</wp:posOffset>
                </wp:positionV>
                <wp:extent cx="329565" cy="406400"/>
                <wp:effectExtent l="0" t="0" r="0" b="4445"/>
                <wp:wrapNone/>
                <wp:docPr id="35" name="textbox820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38"/>
                                <w:szCs w:val="1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820072" o:spid="_x0000_s1098" style="position:absolute;margin-left:322.2pt;margin-top:455.9pt;width:25.95pt;height:32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38"/>
                          <w:szCs w:val="10"/>
                        </w:rPr>
                        <w:t>=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page">
                  <wp:posOffset>4091940</wp:posOffset>
                </wp:positionH>
                <wp:positionV relativeFrom="page">
                  <wp:posOffset>6699250</wp:posOffset>
                </wp:positionV>
                <wp:extent cx="329565" cy="406400"/>
                <wp:effectExtent l="0" t="3175" r="0" b="0"/>
                <wp:wrapNone/>
                <wp:docPr id="34" name="textbox830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38"/>
                                <w:szCs w:val="1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830073" o:spid="_x0000_s1099" style="position:absolute;margin-left:322.2pt;margin-top:527.5pt;width:25.95pt;height:32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38"/>
                          <w:szCs w:val="10"/>
                        </w:rPr>
                        <w:t>=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4091940</wp:posOffset>
                </wp:positionH>
                <wp:positionV relativeFrom="page">
                  <wp:posOffset>7635240</wp:posOffset>
                </wp:positionV>
                <wp:extent cx="329565" cy="406400"/>
                <wp:effectExtent l="0" t="0" r="0" b="0"/>
                <wp:wrapNone/>
                <wp:docPr id="33" name="textbox840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38"/>
                                <w:szCs w:val="1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840074" o:spid="_x0000_s1100" style="position:absolute;margin-left:322.2pt;margin-top:601.2pt;width:25.95pt;height:32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38"/>
                          <w:szCs w:val="10"/>
                        </w:rPr>
                        <w:t>=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page">
                  <wp:posOffset>4398645</wp:posOffset>
                </wp:positionH>
                <wp:positionV relativeFrom="page">
                  <wp:posOffset>5805805</wp:posOffset>
                </wp:positionV>
                <wp:extent cx="349885" cy="330200"/>
                <wp:effectExtent l="0" t="0" r="4445" b="0"/>
                <wp:wrapNone/>
                <wp:docPr id="32" name="textbox850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8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850075" o:spid="_x0000_s1101" style="position:absolute;margin-left:346.35pt;margin-top:457.15pt;width:27.55pt;height:26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page">
                  <wp:posOffset>4398645</wp:posOffset>
                </wp:positionH>
                <wp:positionV relativeFrom="page">
                  <wp:posOffset>6716395</wp:posOffset>
                </wp:positionV>
                <wp:extent cx="349885" cy="330200"/>
                <wp:effectExtent l="0" t="1270" r="4445" b="1905"/>
                <wp:wrapNone/>
                <wp:docPr id="31" name="textbox860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8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860076" o:spid="_x0000_s1102" style="position:absolute;margin-left:346.35pt;margin-top:528.85pt;width:27.55pt;height:26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page">
                  <wp:posOffset>4398645</wp:posOffset>
                </wp:positionH>
                <wp:positionV relativeFrom="page">
                  <wp:posOffset>7643495</wp:posOffset>
                </wp:positionV>
                <wp:extent cx="349885" cy="330200"/>
                <wp:effectExtent l="0" t="4445" r="4445" b="0"/>
                <wp:wrapNone/>
                <wp:docPr id="30" name="textbox870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8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870077" o:spid="_x0000_s1103" style="position:absolute;margin-left:346.35pt;margin-top:601.85pt;width:27.55pt;height:26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page">
                  <wp:posOffset>3522345</wp:posOffset>
                </wp:positionH>
                <wp:positionV relativeFrom="page">
                  <wp:posOffset>10117455</wp:posOffset>
                </wp:positionV>
                <wp:extent cx="628015" cy="228600"/>
                <wp:effectExtent l="0" t="1905" r="2540" b="0"/>
                <wp:wrapNone/>
                <wp:docPr id="29" name="textbox880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13"/>
                                <w:szCs w:val="10"/>
                              </w:rPr>
                              <w:t>Page 2 of</w:t>
                            </w:r>
                            <w:r>
                              <w:rPr>
                                <w:rFonts w:ascii="Twinkl" w:hAnsi="Twinkl" w:cs="Twinkl"/>
                                <w:color w:val="292627"/>
                                <w:sz w:val="13"/>
                                <w:szCs w:val="10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880078" o:spid="_x0000_s1104" style="position:absolute;margin-left:277.35pt;margin-top:796.65pt;width:49.45pt;height:18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13"/>
                          <w:szCs w:val="10"/>
                        </w:rPr>
                        <w:t>Page 2 of</w:t>
                      </w:r>
                      <w:r>
                        <w:rPr>
                          <w:rFonts w:ascii="Twinkl" w:hAnsi="Twinkl" w:cs="Twinkl"/>
                          <w:color w:val="292627"/>
                          <w:sz w:val="13"/>
                          <w:szCs w:val="10"/>
                        </w:rPr>
                        <w:t xml:space="preserve">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F3620F" w:rsidRDefault="00F3620F">
      <w:pPr>
        <w:sectPr w:rsidR="00F3620F">
          <w:headerReference w:type="default" r:id="rId14"/>
          <w:pgSz w:w="11900" w:h="16840"/>
          <w:pgMar w:top="0" w:right="0" w:bottom="0" w:left="0" w:header="720" w:footer="720" w:gutter="0"/>
          <w:cols w:space="720"/>
          <w:docGrid w:linePitch="360"/>
        </w:sectPr>
      </w:pPr>
    </w:p>
    <w:p w:rsidR="00F3620F" w:rsidRDefault="00C07A6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ge">
                  <wp:posOffset>439420</wp:posOffset>
                </wp:positionV>
                <wp:extent cx="5980430" cy="546100"/>
                <wp:effectExtent l="0" t="1270" r="4445" b="0"/>
                <wp:wrapNone/>
                <wp:docPr id="28" name="textbox900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043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b/>
                                <w:bCs/>
                                <w:color w:val="292627"/>
                                <w:sz w:val="57"/>
                                <w:szCs w:val="10"/>
                              </w:rPr>
                              <w:t>Subtraction on a Number 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900079" o:spid="_x0000_s1105" style="position:absolute;margin-left:74.75pt;margin-top:34.6pt;width:470.9pt;height:43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b/>
                          <w:bCs/>
                          <w:color w:val="292627"/>
                          <w:sz w:val="57"/>
                          <w:szCs w:val="10"/>
                        </w:rPr>
                        <w:t>Subtraction on a Number Line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page">
                  <wp:posOffset>1482090</wp:posOffset>
                </wp:positionH>
                <wp:positionV relativeFrom="page">
                  <wp:posOffset>955675</wp:posOffset>
                </wp:positionV>
                <wp:extent cx="3108325" cy="535940"/>
                <wp:effectExtent l="0" t="3175" r="635" b="3810"/>
                <wp:wrapNone/>
                <wp:docPr id="27" name="textbox910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832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b/>
                                <w:bCs/>
                                <w:color w:val="292627"/>
                                <w:sz w:val="56"/>
                                <w:szCs w:val="10"/>
                              </w:rPr>
                              <w:t>Word Problems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910080" o:spid="_x0000_s1106" style="position:absolute;margin-left:116.7pt;margin-top:75.25pt;width:244.75pt;height:42.2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b/>
                          <w:bCs/>
                          <w:color w:val="292627"/>
                          <w:sz w:val="56"/>
                          <w:szCs w:val="10"/>
                        </w:rPr>
                        <w:t>Word Problems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page">
                  <wp:posOffset>4464685</wp:posOffset>
                </wp:positionH>
                <wp:positionV relativeFrom="page">
                  <wp:posOffset>949960</wp:posOffset>
                </wp:positionV>
                <wp:extent cx="1729740" cy="543560"/>
                <wp:effectExtent l="0" t="0" r="0" b="1905"/>
                <wp:wrapNone/>
                <wp:docPr id="26" name="textbox920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974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b/>
                                <w:bCs/>
                                <w:color w:val="292627"/>
                                <w:sz w:val="57"/>
                                <w:szCs w:val="10"/>
                              </w:rPr>
                              <w:t>Answers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920081" o:spid="_x0000_s1107" style="position:absolute;margin-left:351.55pt;margin-top:74.8pt;width:136.2pt;height:42.8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b/>
                          <w:bCs/>
                          <w:color w:val="292627"/>
                          <w:sz w:val="57"/>
                          <w:szCs w:val="10"/>
                        </w:rPr>
                        <w:t>Answers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1826895</wp:posOffset>
                </wp:positionV>
                <wp:extent cx="375285" cy="330200"/>
                <wp:effectExtent l="0" t="0" r="0" b="0"/>
                <wp:wrapNone/>
                <wp:docPr id="25" name="textbox940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940082" o:spid="_x0000_s1108" style="position:absolute;margin-left:27.6pt;margin-top:143.85pt;width:29.55pt;height:26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1)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page">
                  <wp:posOffset>683895</wp:posOffset>
                </wp:positionH>
                <wp:positionV relativeFrom="page">
                  <wp:posOffset>1826895</wp:posOffset>
                </wp:positionV>
                <wp:extent cx="1036955" cy="330200"/>
                <wp:effectExtent l="0" t="0" r="3175" b="0"/>
                <wp:wrapNone/>
                <wp:docPr id="24" name="textbox950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95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b/>
                                <w:bCs/>
                                <w:color w:val="292627"/>
                                <w:sz w:val="27"/>
                                <w:szCs w:val="10"/>
                              </w:rPr>
                              <w:t>16 − 8 =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950083" o:spid="_x0000_s1109" style="position:absolute;margin-left:53.85pt;margin-top:143.85pt;width:81.65pt;height:26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b/>
                          <w:bCs/>
                          <w:color w:val="292627"/>
                          <w:sz w:val="27"/>
                          <w:szCs w:val="10"/>
                        </w:rPr>
                        <w:t>16 − 8 = 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2393950</wp:posOffset>
                </wp:positionV>
                <wp:extent cx="405130" cy="330200"/>
                <wp:effectExtent l="0" t="3175" r="0" b="0"/>
                <wp:wrapNone/>
                <wp:docPr id="23" name="textbox970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970084" o:spid="_x0000_s1110" style="position:absolute;margin-left:27.6pt;margin-top:188.5pt;width:31.9pt;height:26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2)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page">
                  <wp:posOffset>683895</wp:posOffset>
                </wp:positionH>
                <wp:positionV relativeFrom="page">
                  <wp:posOffset>2393950</wp:posOffset>
                </wp:positionV>
                <wp:extent cx="1154430" cy="330200"/>
                <wp:effectExtent l="0" t="3175" r="0" b="0"/>
                <wp:wrapNone/>
                <wp:docPr id="22" name="textbox980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443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b/>
                                <w:bCs/>
                                <w:color w:val="292627"/>
                                <w:sz w:val="27"/>
                                <w:szCs w:val="10"/>
                              </w:rPr>
                              <w:t>20 − 6 =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980085" o:spid="_x0000_s1111" style="position:absolute;margin-left:53.85pt;margin-top:188.5pt;width:90.9pt;height:26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b/>
                          <w:bCs/>
                          <w:color w:val="292627"/>
                          <w:sz w:val="27"/>
                          <w:szCs w:val="10"/>
                        </w:rPr>
                        <w:t>20 − 6 = 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2961005</wp:posOffset>
                </wp:positionV>
                <wp:extent cx="400685" cy="330200"/>
                <wp:effectExtent l="0" t="0" r="1270" b="4445"/>
                <wp:wrapNone/>
                <wp:docPr id="21" name="textbox1000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68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1000086" o:spid="_x0000_s1112" style="position:absolute;margin-left:27.6pt;margin-top:233.15pt;width:31.55pt;height:26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3)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3528060</wp:posOffset>
                </wp:positionV>
                <wp:extent cx="412115" cy="330200"/>
                <wp:effectExtent l="0" t="3810" r="0" b="0"/>
                <wp:wrapNone/>
                <wp:docPr id="20" name="textbox1010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11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1010087" o:spid="_x0000_s1113" style="position:absolute;margin-left:27.6pt;margin-top:277.8pt;width:32.45pt;height:26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4)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page">
                  <wp:posOffset>683895</wp:posOffset>
                </wp:positionH>
                <wp:positionV relativeFrom="page">
                  <wp:posOffset>2961005</wp:posOffset>
                </wp:positionV>
                <wp:extent cx="1026795" cy="330200"/>
                <wp:effectExtent l="0" t="0" r="3810" b="4445"/>
                <wp:wrapNone/>
                <wp:docPr id="19" name="textbox1020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79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b/>
                                <w:bCs/>
                                <w:color w:val="292627"/>
                                <w:sz w:val="27"/>
                                <w:szCs w:val="10"/>
                              </w:rPr>
                              <w:t>14 − 9 =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1020088" o:spid="_x0000_s1114" style="position:absolute;margin-left:53.85pt;margin-top:233.15pt;width:80.85pt;height:26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b/>
                          <w:bCs/>
                          <w:color w:val="292627"/>
                          <w:sz w:val="27"/>
                          <w:szCs w:val="10"/>
                        </w:rPr>
                        <w:t>14 − 9 =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page">
                  <wp:posOffset>683895</wp:posOffset>
                </wp:positionH>
                <wp:positionV relativeFrom="page">
                  <wp:posOffset>3528060</wp:posOffset>
                </wp:positionV>
                <wp:extent cx="991235" cy="330200"/>
                <wp:effectExtent l="0" t="3810" r="1270" b="0"/>
                <wp:wrapNone/>
                <wp:docPr id="18" name="textbox1030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123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b/>
                                <w:bCs/>
                                <w:color w:val="292627"/>
                                <w:sz w:val="27"/>
                                <w:szCs w:val="10"/>
                              </w:rPr>
                              <w:t>11 − 6 =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1030089" o:spid="_x0000_s1115" style="position:absolute;margin-left:53.85pt;margin-top:277.8pt;width:78.05pt;height:26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b/>
                          <w:bCs/>
                          <w:color w:val="292627"/>
                          <w:sz w:val="27"/>
                          <w:szCs w:val="10"/>
                        </w:rPr>
                        <w:t>11 − 6 =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page">
                  <wp:posOffset>683895</wp:posOffset>
                </wp:positionH>
                <wp:positionV relativeFrom="page">
                  <wp:posOffset>3902710</wp:posOffset>
                </wp:positionV>
                <wp:extent cx="4906010" cy="330200"/>
                <wp:effectExtent l="0" t="0" r="1270" b="0"/>
                <wp:wrapNone/>
                <wp:docPr id="17" name="textbox1040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60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b/>
                                <w:bCs/>
                                <w:color w:val="292627"/>
                                <w:sz w:val="27"/>
                                <w:szCs w:val="10"/>
                              </w:rPr>
                              <w:t>Anaya now hads 5 pencils. Felix now has 6 pencils.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1040090" o:spid="_x0000_s1116" style="position:absolute;margin-left:53.85pt;margin-top:307.3pt;width:386.3pt;height:26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b/>
                          <w:bCs/>
                          <w:color w:val="292627"/>
                          <w:sz w:val="27"/>
                          <w:szCs w:val="10"/>
                        </w:rPr>
                        <w:t>Anaya now hads 5 pencils. Felix now has 6 pencils.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page">
                  <wp:posOffset>683895</wp:posOffset>
                </wp:positionH>
                <wp:positionV relativeFrom="page">
                  <wp:posOffset>4171315</wp:posOffset>
                </wp:positionV>
                <wp:extent cx="2529840" cy="327660"/>
                <wp:effectExtent l="0" t="0" r="0" b="0"/>
                <wp:wrapNone/>
                <wp:docPr id="16" name="textbox1050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984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b/>
                                <w:bCs/>
                                <w:color w:val="292627"/>
                                <w:sz w:val="27"/>
                                <w:szCs w:val="10"/>
                              </w:rPr>
                              <w:t>Felix has the most pencils.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1050091" o:spid="_x0000_s1117" style="position:absolute;margin-left:53.85pt;margin-top:328.45pt;width:199.2pt;height:25.8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b/>
                          <w:bCs/>
                          <w:color w:val="292627"/>
                          <w:sz w:val="27"/>
                          <w:szCs w:val="10"/>
                        </w:rPr>
                        <w:t>Felix has the most pencils.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4770755</wp:posOffset>
                </wp:positionV>
                <wp:extent cx="405765" cy="330200"/>
                <wp:effectExtent l="0" t="0" r="0" b="4445"/>
                <wp:wrapNone/>
                <wp:docPr id="15" name="textbox1070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color w:val="292627"/>
                                <w:sz w:val="27"/>
                                <w:szCs w:val="10"/>
                              </w:rPr>
                              <w:t>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1070092" o:spid="_x0000_s1118" style="position:absolute;margin-left:27.6pt;margin-top:375.65pt;width:31.95pt;height:26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color w:val="292627"/>
                          <w:sz w:val="27"/>
                          <w:szCs w:val="10"/>
                        </w:rPr>
                        <w:t>5)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ge">
                  <wp:posOffset>4772025</wp:posOffset>
                </wp:positionV>
                <wp:extent cx="2038985" cy="327660"/>
                <wp:effectExtent l="1270" t="0" r="0" b="0"/>
                <wp:wrapNone/>
                <wp:docPr id="14" name="textbox1080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98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b/>
                                <w:bCs/>
                                <w:color w:val="292627"/>
                                <w:sz w:val="27"/>
                                <w:szCs w:val="10"/>
                              </w:rPr>
                              <w:t>All possible answers: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1080093" o:spid="_x0000_s1119" style="position:absolute;margin-left:49.6pt;margin-top:375.75pt;width:160.55pt;height:25.8pt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b/>
                          <w:bCs/>
                          <w:color w:val="292627"/>
                          <w:sz w:val="27"/>
                          <w:szCs w:val="10"/>
                        </w:rPr>
                        <w:t>All possible answers: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ge">
                  <wp:posOffset>5144770</wp:posOffset>
                </wp:positionV>
                <wp:extent cx="1149985" cy="330200"/>
                <wp:effectExtent l="1270" t="1270" r="1270" b="1905"/>
                <wp:wrapNone/>
                <wp:docPr id="13" name="textbox1100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98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b/>
                                <w:bCs/>
                                <w:color w:val="292627"/>
                                <w:sz w:val="27"/>
                                <w:szCs w:val="10"/>
                              </w:rPr>
                              <w:t>20 − 8 =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1100094" o:spid="_x0000_s1120" style="position:absolute;margin-left:49.6pt;margin-top:405.1pt;width:90.55pt;height:26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b/>
                          <w:bCs/>
                          <w:color w:val="292627"/>
                          <w:sz w:val="27"/>
                          <w:szCs w:val="10"/>
                        </w:rPr>
                        <w:t>20 − 8 = 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ge">
                  <wp:posOffset>5411470</wp:posOffset>
                </wp:positionV>
                <wp:extent cx="1092835" cy="330200"/>
                <wp:effectExtent l="1270" t="1270" r="1270" b="1905"/>
                <wp:wrapNone/>
                <wp:docPr id="12" name="textbox1110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83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b/>
                                <w:bCs/>
                                <w:color w:val="292627"/>
                                <w:sz w:val="27"/>
                                <w:szCs w:val="10"/>
                              </w:rPr>
                              <w:t>19 − 7 =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1110095" o:spid="_x0000_s1121" style="position:absolute;margin-left:49.6pt;margin-top:426.1pt;width:86.05pt;height:26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b/>
                          <w:bCs/>
                          <w:color w:val="292627"/>
                          <w:sz w:val="27"/>
                          <w:szCs w:val="10"/>
                        </w:rPr>
                        <w:t>19 − 7 = 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ge">
                  <wp:posOffset>5678805</wp:posOffset>
                </wp:positionV>
                <wp:extent cx="1108710" cy="330200"/>
                <wp:effectExtent l="1270" t="1905" r="4445" b="1270"/>
                <wp:wrapNone/>
                <wp:docPr id="11" name="textbox1120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87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b/>
                                <w:bCs/>
                                <w:color w:val="292627"/>
                                <w:sz w:val="27"/>
                                <w:szCs w:val="10"/>
                              </w:rPr>
                              <w:t>18 − 6 =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1120096" o:spid="_x0000_s1122" style="position:absolute;margin-left:49.6pt;margin-top:447.15pt;width:87.3pt;height:26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b/>
                          <w:bCs/>
                          <w:color w:val="292627"/>
                          <w:sz w:val="27"/>
                          <w:szCs w:val="10"/>
                        </w:rPr>
                        <w:t>18 − 6 = 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ge">
                  <wp:posOffset>5945505</wp:posOffset>
                </wp:positionV>
                <wp:extent cx="1088390" cy="330200"/>
                <wp:effectExtent l="1270" t="1905" r="0" b="1270"/>
                <wp:wrapNone/>
                <wp:docPr id="10" name="textbox1130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839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b/>
                                <w:bCs/>
                                <w:color w:val="292627"/>
                                <w:sz w:val="27"/>
                                <w:szCs w:val="10"/>
                              </w:rPr>
                              <w:t>17 − 5 =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1130097" o:spid="_x0000_s1123" style="position:absolute;margin-left:49.6pt;margin-top:468.15pt;width:85.7pt;height:26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b/>
                          <w:bCs/>
                          <w:color w:val="292627"/>
                          <w:sz w:val="27"/>
                          <w:szCs w:val="10"/>
                        </w:rPr>
                        <w:t>17 − 5 = 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ge">
                  <wp:posOffset>6212205</wp:posOffset>
                </wp:positionV>
                <wp:extent cx="1108710" cy="330200"/>
                <wp:effectExtent l="1270" t="1905" r="4445" b="1270"/>
                <wp:wrapNone/>
                <wp:docPr id="9" name="textbox1140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87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b/>
                                <w:bCs/>
                                <w:color w:val="292627"/>
                                <w:sz w:val="27"/>
                                <w:szCs w:val="10"/>
                              </w:rPr>
                              <w:t>16 − 4 =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1140098" o:spid="_x0000_s1124" style="position:absolute;margin-left:49.6pt;margin-top:489.15pt;width:87.3pt;height:26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b/>
                          <w:bCs/>
                          <w:color w:val="292627"/>
                          <w:sz w:val="27"/>
                          <w:szCs w:val="10"/>
                        </w:rPr>
                        <w:t>16 − 4 = 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ge">
                  <wp:posOffset>6478905</wp:posOffset>
                </wp:positionV>
                <wp:extent cx="1092200" cy="330200"/>
                <wp:effectExtent l="1270" t="1905" r="1905" b="1270"/>
                <wp:wrapNone/>
                <wp:docPr id="8" name="textbox1150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b/>
                                <w:bCs/>
                                <w:color w:val="292627"/>
                                <w:sz w:val="27"/>
                                <w:szCs w:val="10"/>
                              </w:rPr>
                              <w:t>15 − 3 =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1150099" o:spid="_x0000_s1125" style="position:absolute;margin-left:49.6pt;margin-top:510.15pt;width:86pt;height:26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b/>
                          <w:bCs/>
                          <w:color w:val="292627"/>
                          <w:sz w:val="27"/>
                          <w:szCs w:val="10"/>
                        </w:rPr>
                        <w:t>15 − 3 = 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ge">
                  <wp:posOffset>6745605</wp:posOffset>
                </wp:positionV>
                <wp:extent cx="1102995" cy="330200"/>
                <wp:effectExtent l="1270" t="1905" r="635" b="1270"/>
                <wp:wrapNone/>
                <wp:docPr id="7" name="textbox1160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299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b/>
                                <w:bCs/>
                                <w:color w:val="292627"/>
                                <w:sz w:val="27"/>
                                <w:szCs w:val="10"/>
                              </w:rPr>
                              <w:t>14 − 2 =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1160100" o:spid="_x0000_s1126" style="position:absolute;margin-left:49.6pt;margin-top:531.15pt;width:86.85pt;height:26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b/>
                          <w:bCs/>
                          <w:color w:val="292627"/>
                          <w:sz w:val="27"/>
                          <w:szCs w:val="10"/>
                        </w:rPr>
                        <w:t>14 − 2 = 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ge">
                  <wp:posOffset>7012305</wp:posOffset>
                </wp:positionV>
                <wp:extent cx="1066800" cy="330200"/>
                <wp:effectExtent l="1270" t="1905" r="0" b="1270"/>
                <wp:wrapNone/>
                <wp:docPr id="6" name="textbox1170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20F" w:rsidRDefault="00C07A6D">
                            <w:r>
                              <w:rPr>
                                <w:rFonts w:ascii="Twinkl" w:hAnsi="Twinkl" w:cs="Twinkl"/>
                                <w:b/>
                                <w:bCs/>
                                <w:color w:val="292627"/>
                                <w:sz w:val="27"/>
                                <w:szCs w:val="10"/>
                              </w:rPr>
                              <w:t>13 − 1 =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1170101" o:spid="_x0000_s1127" style="position:absolute;margin-left:49.6pt;margin-top:552.15pt;width:84pt;height:26pt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" filled="f" stroked="f">
                <v:textbox>
                  <w:txbxContent>
                    <w:p w:rsidR="00F3620F" w:rsidRDefault="00C07A6D">
                      <w:r>
                        <w:rPr>
                          <w:rFonts w:ascii="Twinkl" w:hAnsi="Twinkl" w:cs="Twinkl"/>
                          <w:b/>
                          <w:bCs/>
                          <w:color w:val="292627"/>
                          <w:sz w:val="27"/>
                          <w:szCs w:val="10"/>
                        </w:rPr>
                        <w:t>13 − 1 = 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F3620F">
      <w:headerReference w:type="default" r:id="rId15"/>
      <w:pgSz w:w="11900" w:h="16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620F" w:rsidRDefault="00C07A6D">
      <w:pPr>
        <w:spacing w:line="240" w:lineRule="auto"/>
      </w:pPr>
      <w:r>
        <w:separator/>
      </w:r>
    </w:p>
  </w:endnote>
  <w:endnote w:type="continuationSeparator" w:id="0">
    <w:p w:rsidR="00F3620F" w:rsidRDefault="00C07A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94E428D-B9F7-4B25-842C-634505F31D9A}"/>
    <w:embedBold r:id="rId2" w:fontKey="{6A7134DE-AEDA-4807-856A-69AB287CDB6B}"/>
    <w:embedItalic r:id="rId3" w:fontKey="{6B4535EA-938B-479E-B0BB-9BBADC66EB1F}"/>
    <w:embedBoldItalic r:id="rId4" w:fontKey="{6CA29B71-E8CA-49C6-9275-78E188E9312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7E58E51-3355-47E0-8C92-F2030366ACD7}"/>
    <w:embedBold r:id="rId6" w:fontKey="{86926DB9-EDCD-454B-8128-B496C1B0EB6F}"/>
    <w:embedItalic r:id="rId7" w:fontKey="{4AB68A0F-BB17-4070-BC35-D2B52641F5FD}"/>
    <w:embedBoldItalic r:id="rId8" w:fontKey="{B96488F5-EA4A-4857-865F-4238DA77BFA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default"/>
    <w:sig w:usb0="00000000" w:usb1="00000000" w:usb2="00000000" w:usb3="00000000" w:csb0="00000001" w:csb1="00000000"/>
  </w:font>
  <w:font w:name="SassoonCRInfant">
    <w:panose1 w:val="00000400000000000000"/>
    <w:charset w:val="00"/>
    <w:family w:val="auto"/>
    <w:pitch w:val="variable"/>
    <w:sig w:usb0="00000083" w:usb1="00000000" w:usb2="00000000" w:usb3="00000000" w:csb0="00000009" w:csb1="00000000"/>
    <w:embedRegular r:id="rId9" w:fontKey="{0043F63B-0FB5-4E58-8AEF-24AAB4F4D043}"/>
    <w:embedBold r:id="rId10" w:fontKey="{9A1E2F4F-BF15-48E9-B644-F2AD2CCF6C27}"/>
  </w:font>
  <w:font w:name="Twinkl">
    <w:charset w:val="00"/>
    <w:family w:val="auto"/>
    <w:pitch w:val="default"/>
    <w:sig w:usb0="00000007" w:usb1="00000001" w:usb2="00000000" w:usb3="00000000" w:csb0="20000093" w:csb1="00000000"/>
    <w:embedRegular r:id="rId11" w:fontKey="{B4C48165-2FC2-4337-B544-299E8C0B6EA3}"/>
    <w:embedBold r:id="rId12" w:fontKey="{01696625-F53E-4685-B9E5-2B5CE3D037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7A6D" w:rsidRDefault="00C07A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7A6D" w:rsidRDefault="00C07A6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7A6D" w:rsidRDefault="00C07A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620F" w:rsidRDefault="00C07A6D">
      <w:pPr>
        <w:spacing w:after="0"/>
      </w:pPr>
      <w:r>
        <w:separator/>
      </w:r>
    </w:p>
  </w:footnote>
  <w:footnote w:type="continuationSeparator" w:id="0">
    <w:p w:rsidR="00F3620F" w:rsidRDefault="00C07A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7A6D" w:rsidRDefault="00C07A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620F" w:rsidRDefault="00C07A6D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4366260</wp:posOffset>
              </wp:positionH>
              <wp:positionV relativeFrom="paragraph">
                <wp:posOffset>-350520</wp:posOffset>
              </wp:positionV>
              <wp:extent cx="2956560" cy="342900"/>
              <wp:effectExtent l="0" t="0" r="15240" b="1905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6560" cy="342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="00C07A6D" w:rsidRPr="00C07A6D" w:rsidRDefault="00C07A6D">
                          <w:pPr>
                            <w:rPr>
                              <w:rFonts w:ascii="SassoonCRInfant" w:hAnsi="SassoonCRInfant"/>
                            </w:rPr>
                          </w:pPr>
                          <w:r>
                            <w:rPr>
                              <w:rFonts w:ascii="SassoonCRInfant" w:hAnsi="SassoonCRInfant"/>
                            </w:rPr>
                            <w:t>Year One Topaz – Homework 20</w:t>
                          </w:r>
                          <w:r w:rsidRPr="00C07A6D">
                            <w:rPr>
                              <w:rFonts w:ascii="SassoonCRInfant" w:hAnsi="SassoonCRInfant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SassoonCRInfant" w:hAnsi="SassoonCRInfant"/>
                            </w:rPr>
                            <w:t xml:space="preserve"> March 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28" type="#_x0000_t202" style="position:absolute;margin-left:343.8pt;margin-top:-27.6pt;width:232.8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" fillcolor="white [3201]" strokecolor="white [3212]" strokeweight=".5pt">
              <v:textbox>
                <w:txbxContent>
                  <w:p w:rsidR="00C07A6D" w:rsidRPr="00C07A6D" w:rsidRDefault="00C07A6D">
                    <w:pPr>
                      <w:rPr>
                        <w:rFonts w:ascii="SassoonCRInfant" w:hAnsi="SassoonCRInfant"/>
                      </w:rPr>
                    </w:pPr>
                    <w:r>
                      <w:rPr>
                        <w:rFonts w:ascii="SassoonCRInfant" w:hAnsi="SassoonCRInfant"/>
                      </w:rPr>
                      <w:t>Year One Topaz – Homework 20</w:t>
                    </w:r>
                    <w:r w:rsidRPr="00C07A6D">
                      <w:rPr>
                        <w:rFonts w:ascii="SassoonCRInfant" w:hAnsi="SassoonCRInfant"/>
                        <w:vertAlign w:val="superscript"/>
                      </w:rPr>
                      <w:t>th</w:t>
                    </w:r>
                    <w:r>
                      <w:rPr>
                        <w:rFonts w:ascii="SassoonCRInfant" w:hAnsi="SassoonCRInfant"/>
                      </w:rPr>
                      <w:t xml:space="preserve"> March 2025</w:t>
                    </w:r>
                  </w:p>
                </w:txbxContent>
              </v:textbox>
            </v:shape>
          </w:pict>
        </mc:Fallback>
      </mc:AlternateContent>
    </w:r>
    <w:bookmarkStart w:id="0" w:name="_GoBack"/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i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7A6D" w:rsidRDefault="00C07A6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620F" w:rsidRDefault="00C07A6D"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i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620F" w:rsidRDefault="00C07A6D">
    <w:r>
      <w:rPr>
        <w:noProof/>
      </w:rPr>
      <w:drawing>
        <wp:anchor distT="0" distB="0" distL="0" distR="0" simplePos="0" relativeHeight="2516602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i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FFFFFF7E"/>
    <w:lvl w:ilvl="0">
      <w:start w:val="1"/>
      <w:numFmt w:val="decimal"/>
      <w:pStyle w:val="ListNumber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FFFFFF7F"/>
    <w:lvl w:ilvl="0">
      <w:start w:val="1"/>
      <w:numFmt w:val="decimal"/>
      <w:pStyle w:val="ListNumber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FFFFF82"/>
    <w:lvl w:ilvl="0">
      <w:start w:val="1"/>
      <w:numFmt w:val="bullet"/>
      <w:pStyle w:val="ListBullet3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FFFFF83"/>
    <w:lvl w:ilvl="0">
      <w:start w:val="1"/>
      <w:numFmt w:val="bullet"/>
      <w:pStyle w:val="ListBullet2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FFFFFF88"/>
    <w:lvl w:ilvl="0">
      <w:start w:val="1"/>
      <w:numFmt w:val="decimal"/>
      <w:pStyle w:val="ListNumber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FFFFFF89"/>
    <w:lvl w:ilvl="0">
      <w:start w:val="1"/>
      <w:numFmt w:val="bullet"/>
      <w:pStyle w:val="List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07A6D"/>
    <w:rsid w:val="00CB0664"/>
    <w:rsid w:val="00F3620F"/>
    <w:rsid w:val="00FC693F"/>
    <w:rsid w:val="02C31650"/>
    <w:rsid w:val="2DDE78CB"/>
    <w:rsid w:val="3D5E3109"/>
    <w:rsid w:val="54C500D4"/>
    <w:rsid w:val="701027E1"/>
    <w:rsid w:val="75470095"/>
    <w:rsid w:val="7D210A8C"/>
    <w:rsid w:val="7D4F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B29B17"/>
  <w15:docId w15:val="{E81EB20E-3D5B-4747-8CA4-048AC0F8E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unhideWhenUsed="1" w:qFormat="1"/>
    <w:lsdException w:name="toa heading" w:semiHidden="1" w:unhideWhenUsed="1"/>
    <w:lsdException w:name="List" w:unhideWhenUsed="1" w:qFormat="1"/>
    <w:lsdException w:name="List Bullet" w:unhideWhenUsed="1" w:qFormat="1"/>
    <w:lsdException w:name="List Number" w:unhideWhenUsed="1" w:qFormat="1"/>
    <w:lsdException w:name="List 2" w:unhideWhenUsed="1" w:qFormat="1"/>
    <w:lsdException w:name="List 3" w:unhideWhenUsed="1" w:qFormat="1"/>
    <w:lsdException w:name="List 4" w:semiHidden="1" w:unhideWhenUsed="1"/>
    <w:lsdException w:name="List 5" w:semiHidden="1" w:unhideWhenUsed="1"/>
    <w:lsdException w:name="List Bullet 2" w:unhideWhenUsed="1" w:qFormat="1"/>
    <w:lsdException w:name="List Bullet 3" w:unhideWhenUsed="1" w:qFormat="1"/>
    <w:lsdException w:name="List Bullet 4" w:semiHidden="1" w:unhideWhenUsed="1"/>
    <w:lsdException w:name="List Bullet 5" w:semiHidden="1" w:unhideWhenUsed="1"/>
    <w:lsdException w:name="List Number 2" w:unhideWhenUsed="1" w:qFormat="1"/>
    <w:lsdException w:name="List Number 3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unhideWhenUsed="1" w:qFormat="1"/>
    <w:lsdException w:name="List Continue 2" w:unhideWhenUsed="1" w:qFormat="1"/>
    <w:lsdException w:name="List Continue 3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 w:qFormat="1"/>
    <w:lsdException w:name="Light List" w:uiPriority="61" w:qFormat="1"/>
    <w:lsdException w:name="Light Grid" w:uiPriority="62" w:qFormat="1"/>
    <w:lsdException w:name="Medium Shading 1" w:uiPriority="63" w:qFormat="1"/>
    <w:lsdException w:name="Medium Shading 2" w:uiPriority="64" w:qFormat="1"/>
    <w:lsdException w:name="Medium List 1" w:uiPriority="65" w:qFormat="1"/>
    <w:lsdException w:name="Medium List 2" w:uiPriority="66" w:qFormat="1"/>
    <w:lsdException w:name="Medium Grid 1" w:uiPriority="67" w:qFormat="1"/>
    <w:lsdException w:name="Medium Grid 2" w:uiPriority="68" w:qFormat="1"/>
    <w:lsdException w:name="Medium Grid 3" w:uiPriority="69" w:qFormat="1"/>
    <w:lsdException w:name="Dark List" w:uiPriority="70" w:qFormat="1"/>
    <w:lsdException w:name="Colorful Shading" w:uiPriority="71" w:qFormat="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 w:qFormat="1"/>
    <w:lsdException w:name="Light Grid Accent 1" w:uiPriority="62" w:qFormat="1"/>
    <w:lsdException w:name="Medium Shading 1 Accent 1" w:uiPriority="63" w:qFormat="1"/>
    <w:lsdException w:name="Medium Shading 2 Accent 1" w:uiPriority="64" w:qFormat="1"/>
    <w:lsdException w:name="Medium List 1 Accent 1" w:uiPriority="65" w:qFormat="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 w:qFormat="1"/>
    <w:lsdException w:name="Medium Grid 1 Accent 1" w:uiPriority="67" w:qFormat="1"/>
    <w:lsdException w:name="Medium Grid 2 Accent 1" w:uiPriority="68" w:qFormat="1"/>
    <w:lsdException w:name="Medium Grid 3 Accent 1" w:uiPriority="69" w:qFormat="1"/>
    <w:lsdException w:name="Dark List Accent 1" w:uiPriority="70" w:qFormat="1"/>
    <w:lsdException w:name="Colorful Shading Accent 1" w:uiPriority="71" w:qFormat="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 w:qFormat="1"/>
    <w:lsdException w:name="Light Grid Accent 2" w:uiPriority="62" w:qFormat="1"/>
    <w:lsdException w:name="Medium Shading 1 Accent 2" w:uiPriority="63" w:qFormat="1"/>
    <w:lsdException w:name="Medium Shading 2 Accent 2" w:uiPriority="64" w:qFormat="1"/>
    <w:lsdException w:name="Medium List 1 Accent 2" w:uiPriority="65" w:qFormat="1"/>
    <w:lsdException w:name="Medium List 2 Accent 2" w:uiPriority="66" w:qFormat="1"/>
    <w:lsdException w:name="Medium Grid 1 Accent 2" w:uiPriority="67" w:qFormat="1"/>
    <w:lsdException w:name="Medium Grid 2 Accent 2" w:uiPriority="68" w:qFormat="1"/>
    <w:lsdException w:name="Medium Grid 3 Accent 2" w:uiPriority="69" w:qFormat="1"/>
    <w:lsdException w:name="Dark List Accent 2" w:uiPriority="70" w:qFormat="1"/>
    <w:lsdException w:name="Colorful Shading Accent 2" w:uiPriority="71" w:qFormat="1"/>
    <w:lsdException w:name="Colorful List Accent 2" w:uiPriority="72" w:qFormat="1"/>
    <w:lsdException w:name="Colorful Grid Accent 2" w:uiPriority="73" w:qFormat="1"/>
    <w:lsdException w:name="Light Shading Accent 3" w:uiPriority="60" w:qFormat="1"/>
    <w:lsdException w:name="Light List Accent 3" w:uiPriority="61" w:qFormat="1"/>
    <w:lsdException w:name="Light Grid Accent 3" w:uiPriority="62" w:qFormat="1"/>
    <w:lsdException w:name="Medium Shading 1 Accent 3" w:uiPriority="63" w:qFormat="1"/>
    <w:lsdException w:name="Medium Shading 2 Accent 3" w:uiPriority="64" w:qFormat="1"/>
    <w:lsdException w:name="Medium List 1 Accent 3" w:uiPriority="65" w:qFormat="1"/>
    <w:lsdException w:name="Medium List 2 Accent 3" w:uiPriority="66" w:qFormat="1"/>
    <w:lsdException w:name="Medium Grid 1 Accent 3" w:uiPriority="67" w:qFormat="1"/>
    <w:lsdException w:name="Medium Grid 2 Accent 3" w:uiPriority="68" w:qFormat="1"/>
    <w:lsdException w:name="Medium Grid 3 Accent 3" w:uiPriority="69" w:qFormat="1"/>
    <w:lsdException w:name="Dark List Accent 3" w:uiPriority="70" w:qFormat="1"/>
    <w:lsdException w:name="Colorful Shading Accent 3" w:uiPriority="71" w:qFormat="1"/>
    <w:lsdException w:name="Colorful List Accent 3" w:uiPriority="72" w:qFormat="1"/>
    <w:lsdException w:name="Colorful Grid Accent 3" w:uiPriority="73" w:qFormat="1"/>
    <w:lsdException w:name="Light Shading Accent 4" w:uiPriority="60" w:qFormat="1"/>
    <w:lsdException w:name="Light List Accent 4" w:uiPriority="61" w:qFormat="1"/>
    <w:lsdException w:name="Light Grid Accent 4" w:uiPriority="62" w:qFormat="1"/>
    <w:lsdException w:name="Medium Shading 1 Accent 4" w:uiPriority="63" w:qFormat="1"/>
    <w:lsdException w:name="Medium Shading 2 Accent 4" w:uiPriority="64" w:qFormat="1"/>
    <w:lsdException w:name="Medium List 1 Accent 4" w:uiPriority="65" w:qFormat="1"/>
    <w:lsdException w:name="Medium List 2 Accent 4" w:uiPriority="66" w:qFormat="1"/>
    <w:lsdException w:name="Medium Grid 1 Accent 4" w:uiPriority="67" w:qFormat="1"/>
    <w:lsdException w:name="Medium Grid 2 Accent 4" w:uiPriority="68" w:qFormat="1"/>
    <w:lsdException w:name="Medium Grid 3 Accent 4" w:uiPriority="69" w:qFormat="1"/>
    <w:lsdException w:name="Dark List Accent 4" w:uiPriority="70" w:qFormat="1"/>
    <w:lsdException w:name="Colorful Shading Accent 4" w:uiPriority="71" w:qFormat="1"/>
    <w:lsdException w:name="Colorful List Accent 4" w:uiPriority="72" w:qFormat="1"/>
    <w:lsdException w:name="Colorful Grid Accent 4" w:uiPriority="73" w:qFormat="1"/>
    <w:lsdException w:name="Light Shading Accent 5" w:uiPriority="60" w:qFormat="1"/>
    <w:lsdException w:name="Light List Accent 5" w:uiPriority="61" w:qFormat="1"/>
    <w:lsdException w:name="Light Grid Accent 5" w:uiPriority="62" w:qFormat="1"/>
    <w:lsdException w:name="Medium Shading 1 Accent 5" w:uiPriority="63" w:qFormat="1"/>
    <w:lsdException w:name="Medium Shading 2 Accent 5" w:uiPriority="64" w:qFormat="1"/>
    <w:lsdException w:name="Medium List 1 Accent 5" w:uiPriority="65" w:qFormat="1"/>
    <w:lsdException w:name="Medium List 2 Accent 5" w:uiPriority="66" w:qFormat="1"/>
    <w:lsdException w:name="Medium Grid 1 Accent 5" w:uiPriority="67" w:qFormat="1"/>
    <w:lsdException w:name="Medium Grid 2 Accent 5" w:uiPriority="68" w:qFormat="1"/>
    <w:lsdException w:name="Medium Grid 3 Accent 5" w:uiPriority="69" w:qFormat="1"/>
    <w:lsdException w:name="Dark List Accent 5" w:uiPriority="70" w:qFormat="1"/>
    <w:lsdException w:name="Colorful Shading Accent 5" w:uiPriority="71" w:qFormat="1"/>
    <w:lsdException w:name="Colorful List Accent 5" w:uiPriority="72" w:qFormat="1"/>
    <w:lsdException w:name="Colorful Grid Accent 5" w:uiPriority="73" w:qFormat="1"/>
    <w:lsdException w:name="Light Shading Accent 6" w:uiPriority="60" w:qFormat="1"/>
    <w:lsdException w:name="Light List Accent 6" w:uiPriority="61" w:qFormat="1"/>
    <w:lsdException w:name="Light Grid Accent 6" w:uiPriority="62" w:qFormat="1"/>
    <w:lsdException w:name="Medium Shading 1 Accent 6" w:uiPriority="63" w:qFormat="1"/>
    <w:lsdException w:name="Medium Shading 2 Accent 6" w:uiPriority="64" w:qFormat="1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 w:qFormat="1"/>
    <w:lsdException w:name="Colorful Shading Accent 6" w:uiPriority="71" w:qFormat="1"/>
    <w:lsdException w:name="Colorful List Accent 6" w:uiPriority="72" w:qFormat="1"/>
    <w:lsdException w:name="Colorful Grid Accent 6" w:uiPriority="73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qFormat/>
    <w:pPr>
      <w:spacing w:after="120"/>
    </w:pPr>
  </w:style>
  <w:style w:type="paragraph" w:styleId="BodyText2">
    <w:name w:val="Body Text 2"/>
    <w:basedOn w:val="Normal"/>
    <w:link w:val="BodyText2Char"/>
    <w:uiPriority w:val="99"/>
    <w:unhideWhenUsed/>
    <w:qFormat/>
    <w:pPr>
      <w:spacing w:after="120" w:line="480" w:lineRule="auto"/>
    </w:pPr>
  </w:style>
  <w:style w:type="paragraph" w:styleId="BodyText3">
    <w:name w:val="Body Text 3"/>
    <w:basedOn w:val="Normal"/>
    <w:link w:val="BodyText3Char"/>
    <w:uiPriority w:val="99"/>
    <w:unhideWhenUsed/>
    <w:qFormat/>
    <w:pPr>
      <w:spacing w:after="120"/>
    </w:pPr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List">
    <w:name w:val="List"/>
    <w:basedOn w:val="Normal"/>
    <w:uiPriority w:val="99"/>
    <w:unhideWhenUsed/>
    <w:qFormat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qFormat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qFormat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qFormat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qFormat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qFormat/>
    <w:pPr>
      <w:numPr>
        <w:numId w:val="3"/>
      </w:numPr>
      <w:contextualSpacing/>
    </w:pPr>
  </w:style>
  <w:style w:type="paragraph" w:styleId="ListContinue">
    <w:name w:val="List Continue"/>
    <w:basedOn w:val="Normal"/>
    <w:uiPriority w:val="99"/>
    <w:unhideWhenUsed/>
    <w:qFormat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qFormat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qFormat/>
    <w:pPr>
      <w:spacing w:after="120"/>
      <w:ind w:left="1080"/>
      <w:contextualSpacing/>
    </w:pPr>
  </w:style>
  <w:style w:type="paragraph" w:styleId="ListNumber">
    <w:name w:val="List Number"/>
    <w:basedOn w:val="Normal"/>
    <w:uiPriority w:val="99"/>
    <w:unhideWhenUsed/>
    <w:qFormat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unhideWhenUsed/>
    <w:qFormat/>
    <w:pPr>
      <w:numPr>
        <w:numId w:val="5"/>
      </w:numPr>
      <w:contextualSpacing/>
    </w:pPr>
  </w:style>
  <w:style w:type="paragraph" w:styleId="ListNumber3">
    <w:name w:val="List Number 3"/>
    <w:basedOn w:val="Normal"/>
    <w:uiPriority w:val="99"/>
    <w:unhideWhenUsed/>
    <w:qFormat/>
    <w:pPr>
      <w:numPr>
        <w:numId w:val="6"/>
      </w:numPr>
      <w:contextualSpacing/>
    </w:pPr>
  </w:style>
  <w:style w:type="paragraph" w:styleId="MacroText">
    <w:name w:val="macro"/>
    <w:link w:val="MacroTextChar"/>
    <w:uiPriority w:val="99"/>
    <w:unhideWhenUsed/>
    <w:qFormat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/>
      <w:lang w:val="en-US" w:eastAsia="en-US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Shading">
    <w:name w:val="Light Shading"/>
    <w:basedOn w:val="TableNormal"/>
    <w:uiPriority w:val="60"/>
    <w:qFormat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qFormat/>
    <w:rPr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qFormat/>
    <w:rPr>
      <w:color w:val="943634" w:themeColor="accent2" w:themeShade="BF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qFormat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qFormat/>
    <w:rPr>
      <w:color w:val="5F497A" w:themeColor="accent4" w:themeShade="BF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qFormat/>
    <w:rPr>
      <w:color w:val="31849B" w:themeColor="accent5" w:themeShade="BF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qFormat/>
    <w:rPr>
      <w:color w:val="E36C0A" w:themeColor="accent6" w:themeShade="BF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qFormat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qFormat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qFormat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qFormat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qFormat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qFormat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qFormat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qFormat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</w:tcPr>
    </w:tblStylePr>
  </w:style>
  <w:style w:type="table" w:styleId="LightGrid-Accent1">
    <w:name w:val="Light Grid Accent 1"/>
    <w:basedOn w:val="TableNormal"/>
    <w:uiPriority w:val="62"/>
    <w:qFormat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table" w:styleId="LightGrid-Accent2">
    <w:name w:val="Light Grid Accent 2"/>
    <w:basedOn w:val="TableNormal"/>
    <w:uiPriority w:val="62"/>
    <w:qFormat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</w:tcPr>
    </w:tblStylePr>
  </w:style>
  <w:style w:type="table" w:styleId="LightGrid-Accent3">
    <w:name w:val="Light Grid Accent 3"/>
    <w:basedOn w:val="TableNormal"/>
    <w:uiPriority w:val="62"/>
    <w:qFormat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</w:tcPr>
    </w:tblStylePr>
  </w:style>
  <w:style w:type="table" w:styleId="LightGrid-Accent4">
    <w:name w:val="Light Grid Accent 4"/>
    <w:basedOn w:val="TableNormal"/>
    <w:uiPriority w:val="62"/>
    <w:qFormat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</w:tcPr>
    </w:tblStylePr>
  </w:style>
  <w:style w:type="table" w:styleId="LightGrid-Accent5">
    <w:name w:val="Light Grid Accent 5"/>
    <w:basedOn w:val="TableNormal"/>
    <w:uiPriority w:val="62"/>
    <w:qFormat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table" w:styleId="LightGrid-Accent6">
    <w:name w:val="Light Grid Accent 6"/>
    <w:basedOn w:val="TableNormal"/>
    <w:uiPriority w:val="62"/>
    <w:qFormat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styleId="MediumShading1">
    <w:name w:val="Medium Shading 1"/>
    <w:basedOn w:val="TableNormal"/>
    <w:uiPriority w:val="63"/>
    <w:qFormat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qFormat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qFormat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qFormat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qFormat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qFormat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qFormat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qFormat/>
    <w:rPr>
      <w:color w:val="000000" w:themeColor="text1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qFormat/>
    <w:rPr>
      <w:color w:val="000000" w:themeColor="text1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qFormat/>
    <w:rPr>
      <w:color w:val="000000" w:themeColor="text1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qFormat/>
    <w:rPr>
      <w:color w:val="000000" w:themeColor="text1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qFormat/>
    <w:rPr>
      <w:color w:val="000000" w:themeColor="text1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qFormat/>
    <w:rPr>
      <w:color w:val="000000" w:themeColor="text1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qFormat/>
    <w:rPr>
      <w:color w:val="000000" w:themeColor="text1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qFormat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qFormat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qFormat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qFormat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qFormat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qFormat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qFormat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qFormat/>
    <w:rPr>
      <w:color w:val="FFFFFF" w:themeColor="background1"/>
    </w:rPr>
    <w:tblPr/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qFormat/>
    <w:rPr>
      <w:color w:val="FFFFFF" w:themeColor="background1"/>
    </w:rPr>
    <w:tblPr/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qFormat/>
    <w:rPr>
      <w:color w:val="FFFFFF" w:themeColor="background1"/>
    </w:rPr>
    <w:tblPr/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qFormat/>
    <w:rPr>
      <w:color w:val="FFFFFF" w:themeColor="background1"/>
    </w:rPr>
    <w:tblPr/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qFormat/>
    <w:rPr>
      <w:color w:val="FFFFFF" w:themeColor="background1"/>
    </w:rPr>
    <w:tblPr/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qFormat/>
    <w:rPr>
      <w:color w:val="FFFFFF" w:themeColor="background1"/>
    </w:rPr>
    <w:tblPr/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qFormat/>
    <w:rPr>
      <w:color w:val="FFFFFF" w:themeColor="background1"/>
    </w:rPr>
    <w:tblPr/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qFormat/>
    <w:rPr>
      <w:color w:val="000000" w:themeColor="text1"/>
    </w:rPr>
    <w:tblPr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qFormat/>
    <w:rPr>
      <w:color w:val="000000" w:themeColor="text1"/>
    </w:rPr>
    <w:tblPr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qFormat/>
    <w:rPr>
      <w:color w:val="000000" w:themeColor="text1"/>
    </w:rPr>
    <w:tblPr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qFormat/>
    <w:rPr>
      <w:color w:val="000000" w:themeColor="text1"/>
    </w:rPr>
    <w:tblPr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qFormat/>
    <w:rPr>
      <w:color w:val="000000" w:themeColor="text1"/>
    </w:rPr>
    <w:tblPr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qFormat/>
    <w:rPr>
      <w:color w:val="000000" w:themeColor="text1"/>
    </w:rPr>
    <w:tblPr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qFormat/>
    <w:rPr>
      <w:color w:val="000000" w:themeColor="text1"/>
    </w:rPr>
    <w:tblPr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qFormat/>
    <w:rPr>
      <w:color w:val="000000" w:themeColor="text1"/>
    </w:rPr>
    <w:tblPr/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qFormat/>
    <w:rPr>
      <w:color w:val="000000" w:themeColor="text1"/>
    </w:rPr>
    <w:tblPr/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qFormat/>
    <w:rPr>
      <w:color w:val="000000" w:themeColor="text1"/>
    </w:rPr>
    <w:tblPr/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qFormat/>
    <w:rPr>
      <w:color w:val="000000" w:themeColor="text1"/>
    </w:rPr>
    <w:tblPr/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qFormat/>
    <w:rPr>
      <w:color w:val="000000" w:themeColor="text1"/>
    </w:rPr>
    <w:tblPr/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qFormat/>
    <w:rPr>
      <w:color w:val="000000" w:themeColor="text1"/>
    </w:rPr>
    <w:tblPr/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qFormat/>
    <w:rPr>
      <w:color w:val="000000" w:themeColor="text1"/>
    </w:rPr>
    <w:tblPr/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NoSpacing">
    <w:name w:val="No Spacing"/>
    <w:uiPriority w:val="1"/>
    <w:qFormat/>
    <w:rPr>
      <w:sz w:val="22"/>
      <w:szCs w:val="22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uiPriority w:val="99"/>
    <w:qFormat/>
  </w:style>
  <w:style w:type="character" w:customStyle="1" w:styleId="BodyText2Char">
    <w:name w:val="Body Text 2 Char"/>
    <w:basedOn w:val="DefaultParagraphFont"/>
    <w:link w:val="BodyText2"/>
    <w:uiPriority w:val="99"/>
    <w:qFormat/>
  </w:style>
  <w:style w:type="character" w:customStyle="1" w:styleId="BodyText3Char">
    <w:name w:val="Body Text 3 Char"/>
    <w:basedOn w:val="DefaultParagraphFont"/>
    <w:link w:val="BodyText3"/>
    <w:uiPriority w:val="99"/>
    <w:qFormat/>
    <w:rPr>
      <w:sz w:val="16"/>
      <w:szCs w:val="16"/>
    </w:rPr>
  </w:style>
  <w:style w:type="character" w:customStyle="1" w:styleId="MacroTextChar">
    <w:name w:val="Macro Text Char"/>
    <w:basedOn w:val="DefaultParagraphFont"/>
    <w:link w:val="MacroText"/>
    <w:uiPriority w:val="99"/>
    <w:qFormat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b/>
      <w:bCs/>
      <w:i/>
      <w:iCs/>
      <w:color w:val="4F81BD" w:themeColor="accent1"/>
    </w:rPr>
  </w:style>
  <w:style w:type="character" w:customStyle="1" w:styleId="SubtleEmphasis1">
    <w:name w:val="Subtle Emphasis1"/>
    <w:basedOn w:val="DefaultParagraphFont"/>
    <w:uiPriority w:val="19"/>
    <w:qFormat/>
    <w:rPr>
      <w:i/>
      <w:iCs/>
      <w:color w:val="7F7F7F" w:themeColor="text1" w:themeTint="80"/>
    </w:rPr>
  </w:style>
  <w:style w:type="character" w:customStyle="1" w:styleId="IntenseEmphasis1">
    <w:name w:val="Intense Emphasis1"/>
    <w:basedOn w:val="DefaultParagraphFont"/>
    <w:uiPriority w:val="21"/>
    <w:qFormat/>
    <w:rPr>
      <w:b/>
      <w:bCs/>
      <w:i/>
      <w:iCs/>
      <w:color w:val="4F81BD" w:themeColor="accent1"/>
    </w:rPr>
  </w:style>
  <w:style w:type="character" w:customStyle="1" w:styleId="SubtleReference1">
    <w:name w:val="Subtle Reference1"/>
    <w:basedOn w:val="DefaultParagraphFont"/>
    <w:uiPriority w:val="31"/>
    <w:qFormat/>
    <w:rPr>
      <w:smallCaps/>
      <w:color w:val="C0504D" w:themeColor="accent2"/>
      <w:u w:val="single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BookTitle1">
    <w:name w:val="Book Title1"/>
    <w:basedOn w:val="DefaultParagraphFont"/>
    <w:uiPriority w:val="33"/>
    <w:qFormat/>
    <w:rPr>
      <w:b/>
      <w:b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31D539-D441-471E-A1BC-8D2094F9C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St Mary's C of E Primary School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Twinkl AI</dc:creator>
  <dc:description>Generated by Twinkl AI.</dc:description>
  <cp:lastModifiedBy>Louise Allan</cp:lastModifiedBy>
  <cp:revision>2</cp:revision>
  <dcterms:created xsi:type="dcterms:W3CDTF">2025-03-15T23:52:00Z</dcterms:created>
  <dcterms:modified xsi:type="dcterms:W3CDTF">2025-03-15T23:52:00Z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2057-12.2.0.19805</vt:lpwstr>
  </property>
  <property fmtid="{D5CDD505-2E9C-101B-9397-08002B2CF9AE}" pid="3" name="ICV">
    <vt:lpwstr>24EB05160D6347B689E5D688C4166423_12</vt:lpwstr>
  </property>
</Properties>
</file>